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5d25" w14:textId="f025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2-12-VII "О бюджете Новодворовского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2-12-VII "О бюджете Новодворовского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8371)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Новодворовского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Новодворовского сельского округа на 2021 год целевые текущие трансферты из районного бюджета в сумме 4893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