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7767f" w14:textId="97776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пробации, а также лиц, освобожденных из мест лишения свободы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Восточно-Казахстанской области от 28 декабря 2021 года № 442. Отменен постановлением акимата Бородулихинского района области Абай от 23 ноября 2022 года № 287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постановлением акимата Бородулихинского района области Абай от 23.11.2022 </w:t>
      </w:r>
      <w:r>
        <w:rPr>
          <w:rFonts w:ascii="Times New Roman"/>
          <w:b w:val="false"/>
          <w:i w:val="false"/>
          <w:color w:val="ff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Казахстан, подпунктом 14-1)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подпунктами 7), 8)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населения", акимат Бородулихинского района ПОСТАНОВЛЯЕТ: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состоящих на учете службы пробации, а также лиц, освобожденных из мест лишения свободы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занятости, социальных программ и регистрации актов гражданского состояния Бородулихинского района Восточно-Казахстанской области"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Бородулихинского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Селиханова Е.Ж.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Бичуинов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 № 442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трудоустройства лиц, состоящих на учете службы пробации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предприятия, организации,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на начало года (человек)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установленной квоты (%) от списочной численности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(единиц)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"Востокцветмет" Орловский производственный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"Коммунальное хозяйство на праве хозяйственного ведения акимата Бородулихинского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"Красный Партизан"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"Семейгидрогеология"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 № 442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трудоустройства лиц, освобожденных из мест лишения свободы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предприятия, организации,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на начало года (человек)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установленной квоты (%) от списочной численности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(единиц)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Бородулихинский филиал республиканского государственного учреждения "Государственный лесной природный резерват "Семей орманы"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"Новая Заря"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"Семейгидрогеология"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"Красный Партизан"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