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d3b906" w14:textId="dd3b90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Бакинскому сельскому округу Бородулихинского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Бородулихинского района Восточно-Казахстанской области от 24 декабря 2021 года № 12-9-VII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Бородулихинский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Бакинскому сельскому округу Бородулихинского района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1 января 2022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 Майжанов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Бородулихинского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декабря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12-9-VII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Бакинскому сельскому округу Бородулихинского района  на 2022-2023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Бакинскому сельскому округу Бородулихинского района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номером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номером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Бакинского сельского округа Бородулихинского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Бакинском сельском округе Бородулихинского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Бакинского сельского округа Бородулихинского района 76626 га, из них пашни - 24605,9 га, пастбищные земли - 48587 га.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- 70540,9 га;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- 6086 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- 2 га;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- 0 га.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Бакинского сельского округа Бородулихинского района относится к степной зоне. Климат резко-континентальный с суровой и продолжительной зимой, коротким и жарким летом, скоротечной весной и осенью. Средняя температура воздуха – 25 градусов. Осадков выпадает за год в среднем 500-560 мм. Максимальное количество их приходится на июнь, июль месяцы.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территории округа каштановые почвы. Каштановые почвы распространены, в основном в южной и юго-западной части. Это почвы легкого и среднесуглинистого механического состава, невысокого качества. Мощность гумусового горизонта составляет 40-50 см. При их использовании необходимо соблюдать агротехнические и противоэрозионные мероприятия.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Бакинского сельского округа Бородулихинского района имеется ветеринарный пункт.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Бакинском сельском округе Бородулихинского района насчитывается (личное подворье населения и поголовье ТОО, КХ) крупного рогатого скота 1605 голов, из них маточное поголовье 890 голов, мелкого рогатого скота 1302 голов, лошадей 798 голов (таблица № 1), из них: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Коростели: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962 голов, из них маточное поголовье 536 голов, мелкого рогатого скота 534 голов, лошадей - 625 голов.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3000 га;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ст.Аул: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496 голов, из них маточное поголовье 266 голов, мелкого рогатого скота 757 голов, лошадей - 153 голов.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1586 га;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Тарск (Коростели):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147 голов, из них маточное поголовье 88 голов, мелкого рогатого скота 48 голов, лошадей – 10 голов.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1500 га.</w:t>
      </w:r>
    </w:p>
    <w:bookmarkEnd w:id="33"/>
    <w:bookmarkStart w:name="z4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Бакинскому сельскому округу Бородулихинского района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с.Коростели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ст.Аул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</w:tr>
    </w:tbl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Бакинскому сельскому округу Бородулихинского района имеются 48587 га пастбищных угодий, в черте населенных пунктов числится 6086 га пастбищ.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(с.Коростели, ст.Аул) по содержанию маточного (дойного) поголовья сельскохозяйственных животных при имеющихся пастбищных угодьях населенных пунктов в размере 6086 га, потребность составляет 221 га (таблица № 2). 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нагрузки паст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 по норме нагрузки га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(4*5)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 пастбищ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с.Коростели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ст.Аул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</w:t>
            </w:r>
          </w:p>
        </w:tc>
      </w:tr>
    </w:tbl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других сельскохозяйственных животных местного населения при норме нагрузки на голову крупного-рогатого скота - 7,5 га/гол, мелкого рогатого скота - 1,5 га/гол, лошадей - 9 га/гол, также производится в черте населенных пунктов (таблица № 3).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3</w:t>
            </w:r>
          </w:p>
        </w:tc>
      </w:tr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нагрузки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 по норме нагрузки, (га)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с.Коростели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ст.Аул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4355</w:t>
            </w:r>
          </w:p>
        </w:tc>
      </w:tr>
    </w:tbl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отгонного скота (коров с телятами (на подсосе)) местного населения с.Коростели и ст.Аул организовано 3 гурта: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первый отгонный гурт - территория вокруг пруда "Садовский", (6 километров от с.Коростели), водопой осуществляется с пруда "Садовский", имеется загон;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отгонный гурт - местность Тулун Гужа, водопой со скважины (бензонасос), имеется загон;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третий отгонный гурт - 25 км. от с.Коростели, пастбище КХ "Возрождение", водопой со скважины (бензонасос), имеется загон.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Дойные гурты: </w:t>
      </w:r>
    </w:p>
    <w:bookmarkEnd w:id="48"/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первый дойный гурт - это коровы с.Коростели, пасутся на пастбище до пруда "Садовский", водопой с этого пруда.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второй дойный гурт - это коровы ст.Аул, пасутся на пастбище в направлении с.Тарск, водопой со степного озера. 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третий дойный гурт - это коровы с.Тарск, пасутся на пастбище возле с.Тарск, водопой со скважины.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отары овец и коз: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первая отара мелкого рогатого скота с.Коростели и ст.Аул, пастбище расположено от с.Коростели до пруда "Садовский", водопой с котлована, расположенного в с.Коростели и с пруда "Садовский";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вторая отара мелкого рогатого скота с.Коростели и ст.Аул, пастбище расположено от с.Коростели до отгона Тулун Гужа, водопой с пруда "Садовский";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третья отара (не отгонная) ст.Аул, жители пасут по очереди на пастбище между ст.Аул и с.Коростели, водопой вечером во дворах.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Табун лошадей жителей с.Коростели и ст.Аул, пастбище расположено в 30 км. от с.Коростели, земли сельского округа (бывшая деревня Кызыл Кудук).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Бакинского сельского округа Бородулихинского района составляет: крупного рогатого скота 510 голов, мелкого рогатого скота 7 голов, лошадей 287 голов.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42501 га (таблица № 4).</w:t>
      </w:r>
    </w:p>
    <w:bookmarkEnd w:id="58"/>
    <w:bookmarkStart w:name="z6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сельхозпроизводителей по Бакинскому сельскому округу Бородулихинского района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нагрузки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 по норме нагрузки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Лошади,маралы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Лошади,маралы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Лошади,маралы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"Коросте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левское"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"Табысты Несие"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"Айша"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"Расул"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"Ертаев"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"Кызыл Кудук"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"Возрождение"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"Тулпар"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"Лазаре и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"Ұлы-Қазына"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"Айтбай"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"Казбек"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</w:tr>
    </w:tbl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 данной таблицы следует, что сложившуюся потребность в пастбищах в 301 га, из них КХ "Возрождение" - 263,0 га и КХ "Айтбай" - 38,0 га, согласно Приложению 5, необходимо восполнить за счет отгонного выпаса сельскохрзяйственных животных на землях бывшего с.Кызыл Кудук, площадью 958,0 га. </w:t>
      </w:r>
    </w:p>
    <w:bookmarkEnd w:id="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Бакинскому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Бородулихинского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Бакинского сельского округа Бородулихинского района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Бакинскому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Бородулихинского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Бакинского сельского округа Бородулихинского района</w:t>
      </w:r>
    </w:p>
    <w:bookmarkEnd w:id="67"/>
    <w:bookmarkStart w:name="z8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Бакинскому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Бородулихинского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2022-2023 годы</w:t>
            </w:r>
          </w:p>
        </w:tc>
      </w:tr>
    </w:tbl>
    <w:bookmarkStart w:name="z8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Бакинского сельского округа Бородулихинского района</w:t>
      </w:r>
    </w:p>
    <w:bookmarkEnd w:id="70"/>
    <w:bookmarkStart w:name="z8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Бакинскому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Бородулихинского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2022-2023 годы</w:t>
            </w:r>
          </w:p>
        </w:tc>
      </w:tr>
    </w:tbl>
    <w:bookmarkStart w:name="z8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3"/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Бакинскому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Бородулихинского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6"/>
    <w:bookmarkStart w:name="z9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7597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Бакинскому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округу Бородулихинского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Бакинском сельском округе Бородулихинского района</w:t>
      </w:r>
    </w:p>
    <w:bookmarkEnd w:id="79"/>
    <w:bookmarkStart w:name="z9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Бакинскому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Бородулихинского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2022-2023 годы</w:t>
            </w:r>
          </w:p>
        </w:tc>
      </w:tr>
    </w:tbl>
    <w:bookmarkStart w:name="z10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начала выпаса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окончания выпаса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октября</w:t>
            </w:r>
          </w:p>
        </w:tc>
      </w:tr>
    </w:tbl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Календарный график по использованию пастбищ, устанавливает сезонные маршруты выпаса и передвижения сельскохозяйственных животных, продолжительность пастбищного периода в зависимости от почвенно-климатической зоны, видов сельскохозяйственных животных, а также продуктивности пастбищ. Продолжительность пастбищного периода в лесной зоне составляет 130-160 дней, в лесостепной и степной – 150-200 дней, в полупустыне – 220-280 дней, в пустыне – более 300 дней или круглый год. </w:t>
      </w:r>
    </w:p>
    <w:bookmarkEnd w:id="83"/>
    <w:bookmarkStart w:name="z10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расшифровка аббревиатур: </w:t>
      </w:r>
    </w:p>
    <w:bookmarkEnd w:id="84"/>
    <w:bookmarkStart w:name="z10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85"/>
    <w:bookmarkStart w:name="z10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°С – показатель Цельсия;</w:t>
      </w:r>
    </w:p>
    <w:bookmarkEnd w:id="86"/>
    <w:bookmarkStart w:name="z10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87"/>
    <w:bookmarkStart w:name="z10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– сельский округ</w:t>
      </w:r>
    </w:p>
    <w:bookmarkEnd w:id="8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