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b906" w14:textId="dd3b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Бакинскому сельскому округу Бородулихинского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24 декабря 2021 года № 12-9-VII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Бакинскому сельскому округу Бородулихинского района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12-9-VII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Бакинскому сельскому округу Бородулихинского района  на 2022-2023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Бакинскому сельскому округу Бородулихинского района на 2022-2023 годы (далее –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под номером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номером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Бакинского сельского округа Бородулихинского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Бакинском сельском округе Бородулихинского района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Бакинского сельского округа Бородулихинского района 76626 га, из них пашни - 24605,9 га, пастбищные земли - 48587 га.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- 70540,9 га;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- 6086 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- 2 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- 0 га.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Бакинского сельского округа Бородулихинского района относится к степной зоне. Климат резко-континентальный с суровой и продолжительной зимой, коротким и жарким летом, скоротечной весной и осенью. Средняя температура воздуха – 25 градусов. Осадков выпадает за год в среднем 500-560 мм. Максимальное количество их приходится на июнь, июль месяцы.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территории округа каштановые почвы. Каштановые почвы распространены, в основном в южной и юго-западной части. Это почвы легкого и среднесуглинистого механического состава, невысокого качества. Мощность гумусового горизонта составляет 40-50 см. При их использовании необходимо соблюдать агротехнические и противоэрозионные мероприятия.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Бакинского сельского округа Бородулихинского района имеется ветеринарный пункт.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Бакинском сельском округе Бородулихинского района насчитывается (личное подворье населения и поголовье ТОО, КХ) крупного рогатого скота 1605 голов, из них маточное поголовье 890 голов, мелкого рогатого скота 1302 голов, лошадей 798 голов (таблица № 1), из них: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Коростели: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962 голов, из них маточное поголовье 536 голов, мелкого рогатого скота 534 голов, лошадей - 625 голов.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3000 га;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ст.Аул: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496 голов, из них маточное поголовье 266 голов, мелкого рогатого скота 757 голов, лошадей - 153 голов.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1586 га;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Тарск (Коростели):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147 голов, из них маточное поголовье 88 голов, мелкого рогатого скота 48 голов, лошадей – 10 голов.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1500 га.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по Бакинскому сельскому округу Бородулихинского района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с.Коростели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ст.Аул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</w:tbl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Бакинскому сельскому округу Бородулихинского района имеются 48587 га пастбищных угодий, в черте населенных пунктов числится 6086 га пастбищ.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(с.Коростели, ст.Аул) по содержанию маточного (дойного) поголовья сельскохозяйственных животных при имеющихся пастбищных угодьях населенных пунктов в размере 6086 га, потребность составляет 221 га (таблица № 2).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нагрузки паст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 на 1 гол.,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по норме нагрузки га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(4*5)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пастбищ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с.Коростели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ст.Аул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других сельскохозяйственных животных местного населения при норме нагрузки на голову крупного-рогатого скота - 7,5 га/гол, мелкого рогатого скота - 1,5 га/гол, лошадей - 9 га/гол, также производится в черте населенных пунктов (таблица № 3).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3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нагрузки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по норме нагрузки, (га)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с.Коростели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ст.Аул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</w:tbl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отгонного скота (коров с телятами (на подсосе)) местного населения с.Коростели и ст.Аул организовано 3 гурта: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отгонный гурт - территория вокруг пруда "Садовский", (6 километров от с.Коростели), водопой осуществляется с пруда "Садовский", имеется загон;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отгонный гурт - местность Тулун Гужа, водопой со скважины (бензонасос), имеется загон;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отгонный гурт - 25 км. от с.Коростели, пастбище КХ "Возрождение", водопой со скважины (бензонасос), имеется загон.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Дойные гурты: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дойный гурт - это коровы с.Коростели, пасутся на пастбище до пруда "Садовский", водопой с этого пруда.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дойный гурт - это коровы ст.Аул, пасутся на пастбище в направлении с.Тарск, водопой со степного озера.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дойный гурт - это коровы с.Тарск, пасутся на пастбище возле с.Тарск, водопой со скважины.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Отгонные отары овец и коз: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отара мелкого рогатого скота с.Коростели и ст.Аул, пастбище расположено от с.Коростели до пруда "Садовский", водопой с котлована, расположенного в с.Коростели и с пруда "Садовский";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отара мелкого рогатого скота с.Коростели и ст.Аул, пастбище расположено от с.Коростели до отгона Тулун Гужа, водопой с пруда "Садовский";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отара (не отгонная) ст.Аул, жители пасут по очереди на пастбище между ст.Аул и с.Коростели, водопой вечером во дворах.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Табун лошадей жителей с.Коростели и ст.Аул, пастбище расположено в 30 км. от с.Коростели, земли сельского округа (бывшая деревня Кызыл Кудук).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Бакинского сельского округа Бородулихинского района составляет: крупного рогатого скота 510 голов, мелкого рогатого скота 7 голов, лошадей 287 голов.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42501 га (таблица № 4).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перераспределению пастбищ для размещения поголовья сельскохозяйственных животных сельхозпроизводителей по Бакинскому сельскому округу Бородулихинского района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нагрузки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по норме нагрузки (га)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Лошади,маралы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Лошади,маралы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Лошади,маралы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"Коросте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левское"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"Табысты Несие"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"Айша"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"Расул"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"Ертаев"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"Кызыл Кудук"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"Возрождение"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"Тулпар"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"Лазаре и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"Ұлы-Қазына"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"Айтбай"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"Казбек"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</w:tbl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данной таблицы следует, что сложившуюся потребность в пастбищах в 301 га, из них КХ "Возрождение" - 263,0 га и КХ "Айтбай" - 38,0 га, согласно Приложению 5, необходимо восполнить за счет отгонного выпаса сельскохрзяйственных животных на землях бывшего с.Кызыл Кудук, площадью 958,0 га. 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Бакинского сельского округа Бородулихинского района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Бакинскому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Бакинского сельского округа Бородулихинского района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Бакинскому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Бакинского сельского округа Бородулихинского района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Бакинскому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8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Бакинскому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7597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Бакинскому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округу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Бакинском сельском округе Бородулихинского района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Бакинскому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bookmarkStart w:name="z1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начала выпаса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окончания выпаса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</w:p>
        </w:tc>
      </w:tr>
    </w:tbl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Календарный график по использованию пастбищ, устанавливает сезонные маршруты выпаса и передвижения сельскохозяйственных животных, продолжительность пастбищного периода в зависимости от почвенно-климатической зоны, видов сельскохозяйственных животных, а также продуктивности пастбищ. Продолжительность пастбищного периода в лесной зоне составляет 130-160 дней, в лесостепной и степной – 150-200 дней, в полупустыне – 220-280 дней, в пустыне – более 300 дней или круглый год. 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– показатель Цельсия;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