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ccd3" w14:textId="54ec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Жетижарского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15/10-VII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Жетижарского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41825,9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40225,9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000000"/>
          <w:sz w:val="28"/>
        </w:rPr>
        <w:t>№ 29/11-VIІ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Жетижарского сельского округа на 2022 год в сумме 37 431,0 тысяч тенге.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29/11-VIІ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