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49410" w14:textId="a8494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Бескарагайского районного маслихата от 29 декабря 2020 года № 62/4-VI "О бюджете Бегенского сельского округа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Бескарагайского районного маслихата Восточно-Казахстанской области от 21 сентября 2021 года № 9/4-VII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Бескарагайский районный маслихат РЕШИЛ: 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Бескарагайского районного маслихата от 29 декабря 2020 года № 62/4-VІ "О бюджете Бегенского сельского округа на 2021-2023 годы" (зарегистрировано в Реестре государственной регистрации нормативных правовых актов под № 8186)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Бегенского сельского округа на 2021-2023 годы согласно приложениям 1, 2 и 3 соответственно, в том числе на 2021 год в следующих объемах: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–28746,0 тысяч тенге, в том числе: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2550,0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–0,0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капитала-0,0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26196,0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28809,4 тысяч тенге;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 тысяч тенге;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-63,4 тысяч тенге;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63,4 тысяч тенге, в том числе: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0,0 тысяч тенге;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погашения займов – 0,0 тысяч тенге;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63,4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Бескарагайского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Абылгазинова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Бескарагайского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21 сентября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года № 9/4-VІI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Бескарагайского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62/4-VI</w:t>
            </w:r>
          </w:p>
        </w:tc>
      </w:tr>
    </w:tbl>
    <w:bookmarkStart w:name="z3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Бегенского сельского округа на 2021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 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28809,4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24978,0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Представительные, исполнительные и другие органы, выполняющие общие функции государственного управления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24978,0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24978,0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24978,0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-63,4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