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b3b8" w14:textId="752b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55/546-VI "О бюджете Мынбулакского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9/176-VII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Мынбулакского сельского округа Аягозского района на 2021-2023 годы" от 25 декабря 2020 года №55/546-VI (зарегистрировано в Реестре государственной регистрации нормативных правовых актов под №8303)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Мынбулакского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31528,5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31912,5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9/176-VІI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№55/546 -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продажы имущества,закрепленного за государственными учреждениями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