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15a9" w14:textId="e3d1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55/548-VI "О бюджете Оркенского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7/113-VII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Оркенского сельского округа Аягозского района на 2021-2023 годы"от 25 декабря 2020 года № 55/548-VI (зарегистрировано в Реестре государственной регистрации нормативных правовых актов под № 8299)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Оркенского сельского округана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–512,9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№7/113-VIІ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303"/>
        <w:gridCol w:w="316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І. Доходы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Hалоги на собственность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Hалоги на имущество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Hалог на транспортные средства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аренды имущества, находящегося в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Поступления трансфертов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вышестоящих органов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районного (города областного значения)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ІІ.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ІІІ.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Дефицит ( 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VІ.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