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0b54a" w14:textId="ba0b54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Каскабулакскому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17/13-VII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Каскабулакскому сельскому округу Абайского района на 2022-2022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декабря 2021 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17/13-VII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Каскабулакскому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климат сухой. Есть 3 вида основных типов рельефа: мелкосопочные долины, мелкие сопки и низкие горы. В сельском округе все пастбища сезонные. Можно использовать пастбищ по видовому составу весной (меняется); летом (полынно-ковыльно-типчаковые);весной и осенью (полынно-ковыльное); осенью и зимой (полынно-ковыльное) 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рек, родников и шахтными колодцами. Качество воды слабое соленое, пригодное для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2 - 2,2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использования пастбищ в пастбищный период составляет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Каскабулакский сельский округ на востоке с Архатским сельским округом, на западе Саржалским и Медеускими сельскими округами, на юге с Кенгирбай бийским сельским округом на севере граничит с территорией г.Семей.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 - зима холодная, лето жаркое и засушливое. Среднегодовая температура воздуха в январе – -22°С; -35°С, в июле +20°С;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323 757,0 гектаров (далее – га), из них пастбищ – 175 972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175 972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14 251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2188 голов крупного рогатого скота, из них маточное по головье 790 голов, 1809 голов овец и коз, 375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10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отара;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 – 1 табун.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Каскабулакскому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 земельные участки по Каскабулакскому 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на1 голову,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Айбар-Оспан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Ақан-сері-Жұманбаев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Ақбота-Жұмаханов Д.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Ақылбай-Айтаев Ғ.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Аман-серік-СабырбековА.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Ақжал-Абдугафаров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Арна-Архам З.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Атақоныс-Тастекеева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АКО-Әлібекова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Арыстан-Баяхметова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Әбдеш-Имаханов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Әбділда-Жұманбай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1647,0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Әйгерім 1-Төлеуқоңырұлы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Әйгерім 2-Кремжанов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Әнет-баба-Әбілқасым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2552,0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Мағжан-Шотаев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Байғара-Тайоразұлы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Балмұқанбет-Тоқмолдин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Барбол-Буданов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3470,0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Берікқара-Райысбекова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Бірлік-Нұрахмет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Ботакөз-Тоққалиева 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Бейсенғали-Нұрғали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Еңлік-Әкіманов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Жұлдыз-Исаханқызы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Жыланды-Көжебайқызы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Жүсіпбек-Жікенов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Зағлипа-Төлеуқоңыров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Кәрібай-Ермекбаев К.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Келдібек-Төлеуқоңыр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Көркем-Құсайн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617,0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Қажытай-Слятаев К.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2513,0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Қамбарбай-Қамбарбаев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Қарабиік-Ниязбай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Қарамырза-Рахметов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Қаршыға-Жікенов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2722,0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Қарықбол-Айтпаев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Қуандық-Жұмабек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Құрманбай-Құрманбай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Қарабұлақ-Қожахметов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Қуаныш-Сүлейменов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Мақсұт-Жұманбаев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Миялы-Мұқатайұлы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Нұржан-Сапақбаев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Пұшарбай-Карамендин Э.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Сәуле-Жақсылықов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Тазабек-Тлеуханов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Тұрағұл-Сыбанбаев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Тәуекел-Жікенова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Шолақеспе-Исабаев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Шолпан-Оразбеков Ө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Шошқалы-Әрін Д.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Даяна-Тоқанова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Арқалық-Бақырбай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Ақтоты-Оразбаев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Нурислам-Шокенова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Айбар-Олжаев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Каскабулакскому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Каскабулакскому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поголовье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на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Каскабулак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