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75b5" w14:textId="c287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Архатскому сельскому округу Абайского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2021 года № 17/12-VII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Архатскому сельскому округу Абайского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Архатскому сельскому округу Абайского района на 2022-2023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приемлемая схема пастбищеоборотов,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 пользователей к водо-источникам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сухо-степной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климат сухой. Есть 3 вида основных типов рельефа: мелкосопочные долины, мелкие сопки и низкие горы. В сельском округе пастбища сезонные. Можно использовать пастбищ по видовому составу весной (меняется); летом (полынно-ковыльно-типчаковые);весной и осенью (полынно-ковыльное); осенью и зимой (полынно-ковыльное). Сезонные пастбища используются по видовому составу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рек, родников и шахтными колодцами. Качество воды слабое соленое, пригодное для полива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2,0-2,2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Пастбищный период продолжительностью 180-210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Архатский сельский округ граничит на севере Каскабулакским сельским округом, на востоке Белтерекским сельским округом Жарминского района, на юге с Аягозским районом и Кундыздинским сельским округом , на западе с сельским округом Кокбай и Кенгирбай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округа, зима холодная, лето жаркое и засушливое. Среднегодовая температура воздуха в январе – -22°С; -35°С, в июле +20°С; +33°С. Средний размер осадков составляет - 20 мм, а годовой –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сельского округа разнообразный, самые распространенные из них ковыль волосатик, овсяница и полынь пустынная. Почвы светло-каштановые. Толщина плодородного слоя составляет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262 130,0 гектаров (далее – га), из них пастбищ – 152 073,0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151521,0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18 118,0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населенного пункта: 2659 голов крупного рогатого скота, из них маточное по головье 1055 голов, 1815голов овец икоз,946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11 стадо;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отара;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3 табуна.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преимущественно используются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га – гектар оС – показатель Цельсия мм – миллиметр см – сантиметр с/о –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пастбище-оборотов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Архатскому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Владельцы крестьянских хозяйств, арендовавшие пастбищные земельные участки по Архатскомусельскому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крестьянских хозяйств, арендующие земельные участки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Тайтөлеу 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ШаянбаевШ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Байзақ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Балғын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КакенТорғай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Батыр-ана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Мұсағалиев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Жолмағанбетов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Бұрқат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Дүйсен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Досжан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Ү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Жансая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Жапал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Жігер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Hұғыбаев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Жәнібек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Бекқожин Демеухан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Жоламан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Қабанбай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Өміртаев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Қорғантас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Қанат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Қостуған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Оралбекұлы Тасқын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Қуаныш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Шоқаев Қуаныш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Күйметас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Жепенов Әбибек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Мағауия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Бағдатов Қазбек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Hұролла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Мамыт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Мирас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ЖамхановБерікхан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Момынжан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Торпақова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Мұздыбай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Тілеуханов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Мұсағали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Қайырғазин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Мұхтар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Әзімжанов Ә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Hұрбол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Әмірбеков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Сәдібек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Метанұлы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Сертек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СерікбаевСамат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Арғынбекова Аманғайша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Мекешов Сүйеукен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Ұлан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Мұсағалиев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Мамиханов 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АргынбековаАйнур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Жиеншора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Амирбеков Роллан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Мирас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Олжаева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АлиханКусайнов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Нұр-Өркен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Сейтқанов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Мансұр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Желдібай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Болысбаев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Сынтас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Қуанбаев 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Бестас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Мотышбай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Жанатбекқызы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Тұлпар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Серікбекқызы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Нұр-Бек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Шымырбай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Бұзау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Әділбекова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Омиртаев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Әлихан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Шымырбаева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Қопа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Әмірбеков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 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61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скота по Архатскому сельскому округу в разрезе распределение пастбищ для размещения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, гол.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гапастбищах на1 голову,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земельные участки крестьянских хозяйств, зарегистрированных в сельском округе, расположены вне территории населенного пункта. Данные по количеству поголовья скота, представленные в таблице, являются личными животными населения.  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