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92c2c9" w14:textId="292c2c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Кундыздинскому сельскому округу Абайского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Абайского района Восточно-Казахстанской области от 27 декабря 2021 года № 17/11-VII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Абайский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Кундыздинскому сельскому округу Абайского района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2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17/11-VII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Кундыздинскому сельскому округу Абайского района на 2022-2023 годы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приемлемая схема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пустынно-степной зоне.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3 видов рельефа: мелкосопочные долины, мелкие сопки и низенные горы. В сельском округе пастбища сезонные. Можно использовать пастбищ по видовому составу весной (меняется); летом (полынно-ковыльно-типчаковые);весной и осенью (полынно-ковыльное); осенью и зимой (полынно-ковыльное). Сезонные пастбища используются по видовому составу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рек, родников и шахтными колодцами. Качество воды слабое соленое, пригодное для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2-2,2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использования пастбищ в пастбищный период составляет 180-210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Кундыздинский сельский округ на севере граничит с Архатским сельским округом, на западе с Кокбайским сельским округом, на юге с Аягозским районом.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округа- зима холодная, лето жаркое и засушливое. Среднегодовая температура воздуха в январе – -22; -35°С, в июле +20; +33°С. Средний размер осадков составляет - 20 мм, а годовой –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сельского округа разнообразный, самые распространенные из них ковыль волосатик, овсяница и полынь пустынная. Почвы светло-каштановые. Толщина плодородного слоя составляет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220 200,0 гектаров (далее – га), из них пастбищ – 36 632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36 632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37 312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обороны, национальной безопасности и иного не сельскохозяйственного назначения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населенного пункта: 1191 голов крупного рогатого скота, из них маточное по головье 985 голов, 7532 голов овец и коз, 727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6 стад;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14 стад;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– 3 табун.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города и преимущественно используются для выпаса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га – гектар оС – показатель Цельсия мм – миллиметр см – сантиметр с/о –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Кундыздинскому сельскому округу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Владельцы крестьянских хозяйств, арендовавшие пастбищные земельные участки по Кундыздинскому сельскому округу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крестьянских хозяйств, арендующие земельные участки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на1 голову,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(Абдыхамит) Оразханов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(Азамат)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(Айдос)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Ибрайханов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(Ақдала) Абилхасимов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(Ақнұр)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Рахманқызы 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(Ақпан)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Кәріпжан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(Ақсұнқар) Hұғымаров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(Ақтас)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Ыдырысов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(Ақтас 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Қасенұлы Бейбіт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(Ақтұмсық) Айтыбаев Ғадылбек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(Амангелді) Рамазанов Серік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(Арна)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Манапұлы Hұрлан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(Баймырза) Сапарғалиұлы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(Дархан)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Төлеутай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(Әділет) Аймуханбетов Ә.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(Ерғазы)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Аппаров Құсман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(Ержан)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Айдын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(Еркін) Абылхасимов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(Ертуған) Тастанбеков Тоқан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(Жақсылық) Hұғымаров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(Жанат)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Мағауин Махмут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(Жігер)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Зухра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(Жұлдыз)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Hұрлан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(Қарадыр) Hұржаубай Баян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(Қарасенгір) Аубакирова Клара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(Кәкітай) Кәкітаев Бейбіт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(Құндызды) Тілегенов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(Мағжан ) Hұрмұхаметова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(Мамбет)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Күнгалиев Т ж/м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(Мейрам) Мырзаханов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(Мирас)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Абдолина Калимаш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(Мұрат)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Байұзақов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(Hұрбақы) Аманғалиұлы Ғали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(Hұрмаш) Абелдинов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(Сүлекен) Сүлейменов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(Саға) Төлепбергенова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(Сарқамыс) Құрманғалиев 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(Сая)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Hарынбаев Э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(Сыбанбала) Құдайбергенов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(Талап)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Hиязбеков Рахым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(Тәуекел)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Қуанғали Қайни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(Ұлан)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Мыңбаева Бақыт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(Ұлан 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(Хамза)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Түсіпжанова Сағат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(Хасен) Құсайнов Мақсат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(Шакен-қасқа) Жакупбаева Кумия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(Шұғыла 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Сыдықов Сәбит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(Айдар)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(Аяжан)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Мағауин Санат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Абзал)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Нуралы Жанар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(Аяжан)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(Слямбек)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(Ақжарқын) Раимбеков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(Бай-Бол)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Танбаев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(Айбын)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Тайтөлеуов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(Баймағұл) Сүлейменов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(Айзере)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Мағауина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(Дидар)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(Әділжан)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Рақышева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(Кәусар)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(Байкен) Абдикаликов 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(Бауыржан) Қошкарбаев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(Ертіс)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Құрманғожин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(Жан-Ел)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Нұғымаров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(Үбі)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 65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Кундыздинскому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скота по Кундыздинскому сельскому округу в разрезе распределение пастбищ для размещения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Порядковый номер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животных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Количества (КРС, МРС, Лощадей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голову,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Кундызды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земельные участки крестьянских хозяйств, зарегистрированных- в сельском округе, расположены вне территории населенного пункта. Данные по количеству поголовья скота, представленные в таблице, являются личными животными населения.    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