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2091" w14:textId="332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Кенгирбай бийскому сельскому округу Абайского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декабря 2021 года № 17/9-VII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Кенгирбай бийскому сельскому округу Абайского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17/9-VII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Кенгирбай бийскому сельскому округу Абайского района на 2022-2023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приемлемая схема пастбище-оборотов,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пастбище-пользователей к водо-источникам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пустынно-степной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климат сухой. Есть 3 вида основных типов рельефа: мелкосопочные долины, мелкие сопки и низкие горы. В сельском округе все пастбища сезонные. Можно использовать пастбищ по видовому составу весной (меняется); летом (полынно-ковыльно-типчаковые); весной и осенью (полынно-ковыльное); осенью и зимой (полынно-ковыльное). Сезонные пастбища используются по видовому составу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за счет природных рек, родников и шахтными колодцами. Качество воды слабое соленое, пригодное для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2,0-2,2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использования пастбищ в пастбищный период составляет 180-210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Кенгирбай бийский сельский округ на севере граничит с Архатским сельским округом, на востоке с Кокбайским сельским округом, на юге с Аягозским районом, на западе Медеуским сельским округом и районным центром село Караул.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округа- зима холодная, лето жаркое и засушливое. Среднегодовая температура воздуха в январе – -22°С; -35°С, в июле +20°С; +33°С. Средний размер осадков составляет - 20 мм, а годовой –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сельского округа разнообразный, самые распространенные из них ковыль волосатик, овсяница и полынь пустынная. Почвы светло-каштановые. Толщина плодородного слоя составляет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180 905,0 гектаров (далее – га), из них пастбищ – 110 959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110 959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10 000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населенного пункта: 970 голов крупного рогатого скота, из них маточное по головье 512 голов, 2251 голов овец и коз, 325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6 стадо;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отара;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– 1 табун.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преимущественно используются для выпаса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га – гектар оС – показатель Цельсия мм – миллиметр см – сантиметр с/о – сельский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Кенгирбай бийсому сельскому округу Абайского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Владельцы крестьянских хозяйств, арендовавшие пастбищные земельные участки по Кенгирбай бийскому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крестьянских хозяйств, арендующие земельные участки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голову,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(Айтуған) Мұқатай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(Ақтоғай) Дүйсенбеков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(Алмас) Айтқазин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(Атамекен)Абилмансурова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(Атымтай) ҮйсінбаевМұрат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(Балтеке) Калиев 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(Әбді) АлтыбаевМейіржан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(Береке) Жуманбай Беймбет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(Бәжіғұл) Hазарбекұлы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(Би-ата) СармурзинЖанай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(Мәстентау) ЖакееваТолкын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(Әбіш) ӘбішевБоран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(Дархан) КариевАмангелді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(Ділдә) Амиржанов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(Әділет) Жағыппарқызы 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(Дүзбенбет) ШаяхметАсқар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(Дулат) ТорпақовЖайлаубай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(Байдалы) Мусабеков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(Еркін) ЖұмырбаевТілеубай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(Ескене) Рахымбаев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(Жақия қажы) Есімжанұлы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(Жанахмет) КнязбайАймара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(Жанболат) Әбішев Совет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Өмірғалиева Б.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БайгозинЖобалай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(Жиренше) ЖарасбаевАсқар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(Жихангер) Ерденбеков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(Жомарт) Төлеуханов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(Іңірбай) Тоқажанов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(Қадиша) Сыдықбаев Онғар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(Дамир) СармурзинаАйнур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(Қайсар) Сармурзин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(Қарауыл) Жуманбаева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(Кенған) Кенжебеков Дәулет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(Көшкінбай) Көшкінбаев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(Медет) Иембердин Даурен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(Мейір) Қалбабаев Бақытжан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(Мирас) Балтиев Еркін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(Мұрагер) СемейбаевҚайрат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(Hариман) НариманМаржан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(Hұрбол) Тулақбай Мұрат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(Hұржан) ҚанафинМедетбек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(Рауан) Омаржанұлы Кәкім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(Рустем-Дастан) Әбеуова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(Саламат) ҚасенбайАйдын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(Сарыөлең) Советбеков Ә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(Жақия қажы) Есімжанұлы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(Hұрбол) ҚұтанбекБейбіткул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(Шыңғыстар) Төлеутаева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(Думан) Исабаев Алпысбек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(Елкар) ЖелдібаеваБақыт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(Аян) Байтемирова Гаухар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(Алдияр) Айткожин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(Тимур) Қайырбай Балжан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(Көл) Нариманова Динара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орда) Шакенов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(Мирас) Балтин Тлеумурат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(Бейбарыс) Талғатқызы 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(Назарбек) Төлеутайұлы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(Кеңбастау) Орынбаева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(Әмір) Смажанова Айгерім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(Борлы) Үркімбай Арна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(Есдәулет) Садуақасов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(Бауыржан) Қайроллин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(Нәби) Смагулова Майгүл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(Айтөбел) Сағындықов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(Ержәнібек) Дүйсембеков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(Нұрбол) Жумаксанова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(Әли-Әмір) Жәнібекқызы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(Бақытбек) Бақытбекұлы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(Нұрсантай) Алматаева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(Мейрам) Мұқатай Үміт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(Әли) Садаев Айдын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(Төлеуғали) Сыздықов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Всего:73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Кенгирбай бийскому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скота по Кенгирбай бийскому сельскому округу в разрезе распределение пастбищ для 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на1 голову,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обеспеченопастбищами,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земельные участки крестьянских хозяйств, зарегистрированных в сельском округе, расположены вне территории населенного пункта. Данные по количеству поголовья скота, представленные в таблице, являются личными животными населения.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