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322091" w14:textId="33220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Кенгирбай бийскому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17/9-VII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Кенгирбай бийскому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 № 17/9-VII</w:t>
            </w:r>
          </w:p>
        </w:tc>
      </w:tr>
    </w:tbl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Кенгирбай бийскому сельскому округу Абайского района на 2022-2023 годы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пастбище-оборотов,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пастбище-пользователей к водо-источникам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пустынно-степной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климат сухой. Есть 3 вида основных типов рельефа: мелкосопочные долины, мелкие сопки и низкие горы. В сельском округе все пастбища сезонные. Можно использовать пастбищ по видовому составу весной (меняется); летом (полынно-ковыльно-типчаковые); 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за счет природных рек, родников и шахтными колодцами. Качество воды слабое соленое, пригодное для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2,0-2,2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использования пастбищ в пастбищный период составляет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Кенгирбай бийский сельский округ на севере граничит с Архатским сельским округом, на востоке с Кокбайским сельским округом, на юге с Аягозским районом, на западе Медеуским сельским округом и районным центром село Караул.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округа- зима холодная, лето жаркое и засушливое. Среднегодовая температура воздуха в январе – -22°С; -35°С, в июле +20°С;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180 905,0 гектаров (далее – га), из них пастбищ – 110 959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110 959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10 000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970 голов крупного рогатого скота, из них маточное по головье 512 голов, 2251 голов овец и коз, 325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6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отара;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1 табун.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403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1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2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Кенгирбай бийсому сельскому округу Абайского района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7-1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bookmarkStart w:name="z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89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земельные участки по Кенгирбай бийскому сельскому округу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(Айтуған) Мұқатай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(Ақтоғай) Дүйсенбеков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(Алмас) Айтқазин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(Атамекен)Абилмансурова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(Атымтай) ҮйсінбаевМұрат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(Балтеке) Калиев Манат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(Әбді) АлтыбаевМейіржан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(Береке) Жуманбай Беймбет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(Бәжіғұл) Hазарбекұлы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(Би-ата) СармурзинЖанай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(Мәстентау) ЖакееваТолкын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(Әбіш) ӘбішевБоран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(Дархан) КариевАмангелді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(Ділдә) Амиржанов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(Әділет) Жағыппарқызы 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(Дүзбенбет) ШаяхметАсқар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(Дулат) ТорпақовЖайлаубай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(Байдалы) Мусабеков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(Еркін) ЖұмырбаевТілеубай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(Ескене) Рахымбаев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(Жақия қажы) Есімжанұлы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(Жанахмет) КнязбайАймара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(Жанболат) Әбішев Совет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Өмірғалиева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БайгозинЖобалай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(Жиренше) ЖарасбаевАсқар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(Жихангер) Ерденбеков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(Жомарт) Төлеуханов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(Іңірбай) Тоқажанов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(Қадиша) Сыдықбаев Онғар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(Дамир) СармурзинаАйнур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(Қайсар) Сармурзин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(Қарауыл) Жуманбаева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(Кенған) Кенжебеков Дәулет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(Көшкінбай) Көшкінбаев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(Медет) Иембердин Даурен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(Мейір) Қалбабаев Бақытжан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(Мирас) Балтиев Еркін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(Мұрагер) СемейбаевҚайрат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(Hариман) НариманМаржан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(Hұрбол) Тулақбай Мұрат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(Hұржан) ҚанафинМедетбек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(Рауан) Омаржанұлы Кәкім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(Рустем-Дастан) Әбеуова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(Саламат) ҚасенбайАйдын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(Сарыөлең) Советбеков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(Жақия қажы) Есімжанұлы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(Hұрбол) ҚұтанбекБейбіткул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(Шыңғыстар) Төлеутаева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(Думан) Исабаев Алпысбек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(Елкар) ЖелдібаеваБақыт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(Аян) Байтемирова Гаухар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(Алдияр) Айткожин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(Тимур) Қайырбай Балжан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(Көл) Нариманова Динара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(Кіші орда) Шакенов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(Мирас) Балтин Тлеумурат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(Бейбарыс) Талғатқызы 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(Назарбек) Төлеутайұлы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(Кеңбастау) Орынбаева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(Әмір) Смажанова Айгерім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(Борлы) Үркімбай Арна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(Есдәулет) Садуақасов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(Бауыржан) Қайроллин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(Нәби) Смагулова Майгүл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(Айтөбел) Сағындықов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(Ержәнібек) Дүйсембеков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(Нұрбол) Жумаксанова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(Әли-Әмір) Жәнібекқызы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(Бақытбек) Бақытбекұлы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(Нұрсантай) Алматаева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(Мейрам) Мұқатай Үміт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(Әли) Садаев Айдын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(Төлеуғали) Сыздықов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Всего:73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120744,4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Кенгирбай бийскому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Кенгирбай бийскому сельскому округу в разрезе распределение пастбищ для размещения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Кенгирбай би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13 576,5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