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fe2ed" w14:textId="bcfe2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28 декабря 2020 года № 58/15-VI "О бюджете Саржалского сельского округа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Абайского района Восточно-Казахстанской области от 22 сентября 2021 года № 12/9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Абайский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 бюджете Саржалского сельского округа на 2021-2023 годы" от 28 декабря 2020 года № 58/15-VI (зарегистрировано в Реестре государственной регистрации нормативных правовых актов под № 8089)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Саржалского сельского округа на 2021-2023 годы согласно приложениям 1, 2 и 3,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37 512,7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2 680,0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34 832,7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38 692,2 тысяч тенге,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- 1 179,5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- 1 179,5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1 179,5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Лдибаев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сентября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12/9-VIІ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58/15-VI</w:t>
            </w:r>
          </w:p>
        </w:tc>
      </w:tr>
    </w:tbl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Саржалского сельского округа на 2021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7"/>
        <w:gridCol w:w="857"/>
        <w:gridCol w:w="1165"/>
        <w:gridCol w:w="1165"/>
        <w:gridCol w:w="858"/>
        <w:gridCol w:w="5006"/>
        <w:gridCol w:w="2392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37 512,7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2 680,0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2 680,0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34 832,7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34 832,7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34 832,7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11199,7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районного (города областного значения) бюджета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7300,0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государственные услуги общего характера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38 692,2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35 420,7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35 420,7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35 420,7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33 520,7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1 409,5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1 409,5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1 409,5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774,0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1 862,0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1 862,0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1 862,0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1 862,0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-1179,5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1179,5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1179,5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1179,5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