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a5dd5" w14:textId="41a5d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 инвалидностью по городу Усть-Каменогорску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29 ноября 2021 года № 4829.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акимата города Усть - Каменогорска Восточно-Казахстанской области от 08.09.2022 </w:t>
      </w:r>
      <w:r>
        <w:rPr>
          <w:rFonts w:ascii="Times New Roman"/>
          <w:b w:val="false"/>
          <w:i w:val="false"/>
          <w:color w:val="ff0000"/>
          <w:sz w:val="28"/>
        </w:rPr>
        <w:t>№ 3057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населения, акимат города Усть-Каменогорска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города Усть - Каменогорска Восточно-Казахстанской области от 08.09.2022 </w:t>
      </w:r>
      <w:r>
        <w:rPr>
          <w:rFonts w:ascii="Times New Roman"/>
          <w:b w:val="false"/>
          <w:i w:val="false"/>
          <w:color w:val="000000"/>
          <w:sz w:val="28"/>
        </w:rPr>
        <w:t>№ 3057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лиц с инвалидностью по городу Усть-Каменогорску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города Усть - Каменогорска Восточно-Казахстанской области от 08.09.2022 </w:t>
      </w:r>
      <w:r>
        <w:rPr>
          <w:rFonts w:ascii="Times New Roman"/>
          <w:b w:val="false"/>
          <w:i w:val="false"/>
          <w:color w:val="000000"/>
          <w:sz w:val="28"/>
        </w:rPr>
        <w:t>№ 3057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Усть-Каменогорска по вопросам социальной сферы.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11 2021 года № 4829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лиц с инвалидностью по городу Усть-Каменогорску на 2022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в редакции постановления акимата города Усть-Каменогорска Восточно-Казахстанской области от 08.09.2022 </w:t>
      </w:r>
      <w:r>
        <w:rPr>
          <w:rFonts w:ascii="Times New Roman"/>
          <w:b w:val="false"/>
          <w:i w:val="false"/>
          <w:color w:val="ff0000"/>
          <w:sz w:val="28"/>
        </w:rPr>
        <w:t>№ 3057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работодателя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Списочная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36" отдела образования по городу Усть-Каменогорску управления образования Восточно-Казахстанской области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"Мегастрой Өскемен"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10" отдела образования по городу Усть-Каменогорску управления образования Восточно-Казахстанской области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"VoSca"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18" отдела образования по городу Усть-Каменогорску управления образования Восточно-Казахстанской области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"Усть-Каменогорский высший медицинский колледж" управления здравоохранения Восточно-Казахстанской области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6" отдела образования по городу Усть-Каменогорску управления образования Восточно-Казахстанской области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"Восточно-Казахстанский научно-методический центр развития одаренности и дополнительного образования "Дарын" управления образования Восточно-Казахстанской области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2" отдела образования по городу Усть-Каменогорску управления образования Восточно-Казахстанской области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"Кондитер+"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"Врачебная амбулатория Денсаулық"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"Kazmintech Engineering"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"Кэмонт"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 Американский свободный университет"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45 "Болашақ" отдела образования по городу Усть-Каменогорску управления образования Восточно-Казахстанской области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"Пицца-Блюз Сервис"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"Тех.Эксперт"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"VK Security"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"Фирма "НКГ"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 филиал товарищества с ограниченной ответственностью "Гелиос"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102" отдела образования по городу Усть-Каменогорску управления образования Восточно-Казахстанской области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"Усть-Каменогорский высший политехнический колледж"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"Таг-Тин"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"Ахмеровская средняя школа" отдела образования по городу Усть-Каменогорску управления образования Восточно-Казахстанской области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