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13424" w14:textId="0e134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Сарыагашского районного маслихата от 25 декабря 2020 года № 60-534-VI "О бюджетах города, поселка и сельских округов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Сарыагашского районного маслихата Туркестанской области от 11 октября 2021 года № 12-87-VII.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Сарыагашский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Сарыагашского районного маслихата от 25 декабря 2020 года № 60-534-VI "О бюджетах города, поселка и сельских округов на 2021-2023 годы" (зарегистрировано в Реестре государственной регистрации нормативных правовых актов под № 6025)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города Сарыагаш на 2021-2023 годы согласно приложениям 1, 2 и 3 соответственно, в том числе на 2021 год в следующих объемах: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478 141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233 803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368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243 970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489 042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-10 901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–10 901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10 901 тысяч тенге.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бюджет поселка Коктерек на 2021-2023 годы согласно приложениям 4, 5 и 6 соответственно, в том числе на 2021 год в следующих объемах: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94 191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18 834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218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75 139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94 903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-712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–712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712 тысяч тенге.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Утвердить бюджет сельского округа Жемисти на 2021-2023 годы согласно приложениям 7, 8 и 9 соответственно, в том числе на 2021 год в следующих объемах: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70 088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8 489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61 599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72 888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- 2 800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2 800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2 800 тысяч тенге.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Утвердить бюджет сельского округа Кызылжар на 2021-2023 годы согласно приложениям 10, 11 и 12 соответственно, в том числе на 2021 год в следующих объемах: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48 820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13 328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35 492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51 125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- 2 305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–2 305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2 305 тысяч тенге.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Утвердить бюджет сельского округа Дарбаза на 2021-2023 годы согласно приложениям 13, 14 и 15 соответственно, в том числе на 2021 год в следующих объемах: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81 396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14 346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67 050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83 314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-1 918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1 918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1 918 тысяч тенге.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Утвердить бюджет сельского округа Жибек жолы на 2021-2023 годы согласно приложениям 16, 17 и 18 соответственно, в том числе на 2021 год в следующих объемах: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91 162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38 577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52 585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97 226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-6 064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6 064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6 064 тысяч тенге.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Утвердить бюджет сельского округа Куркелес на 2021-2023 годы согласно приложениям 19, 20 и 21 соответственно, в том числе на 2021 год в следующих объемах: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231 959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67 558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656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163 745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241 586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- 9 627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9 627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9 627 тысяч тенге.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Утвердить бюджет сельского округа Дербисек на 2021-2023 годы согласно приложениям 22, 23 и 24 соответственно, в том числе на 2021 год в следующих объемах: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66 001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33 554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32 447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73 008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-7 007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7 007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7 007 тысяч тенге.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Утвердить бюджет сельского округа Акжар на 2021-2023 годы согласно приложениям 25, 26 и 27 соответственно, в том числе на 2021 год в следующих объемах: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50 618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14 156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36 462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52 336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- 1 718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1 718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1 718 тысяч тенге.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Утвердить бюджет сельского округа Кабланбек на 2021-2023 годы согласно приложениям 28, 29 и 30 соответственно, в том числе на 2021 год в следующих объемах: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82 746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38 418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44 328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87 687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-4 941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4 941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4 941 тысяч тенге.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Утвердить бюджет сельского округа Тегисшил на 2021-2023 годы согласно приложениям 31, 32 и 33 соответственно, в том числе на 2021 год в следующих объемах: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74 860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8 827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66 013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76 864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2 004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2 004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2 004 тысяч тенге.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Утвердить бюджет сельского округа Жилга на 2021-2023 годы согласно приложениям 34, 35 и 36 соответственно, в том числе на 2021 год в следующих объемах: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159 178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14 360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–144 818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161 634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-2 456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–2 456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2 456 тысяч тенге.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Утвердить бюджет сельского округа Жарты тобе на 2021-2023 годы согласно приложениям 37, 38 и 39 соответственно, в том числе на 2021 год в следующих объемах: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75 767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34 274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41 493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80 349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-4 582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4 582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4 582 тысяч тенге.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Утвердить бюджет сельского округа Алимтау на 2021-2023 годы согласно приложениям 40, 41 и 42 соответственно, в том числе на 2021 год в следующих объемах: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48 613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2 987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45 626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49 143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530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530 тысяч тенге.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Настоящее решение вводится в действие с 1 января 2021 года.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С.Таскулов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11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12-87-VII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60-534-VI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Сарыагаш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243 970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199 100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199 100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199 100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11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12-87-VII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60-534-VI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Коктерек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11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12-87-VII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60-534-VI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Жемисти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11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12-87-VII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60-534-VI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Кызылжар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11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12-87-VII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60-534-VI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Дарбаза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11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12-87-VII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60-534-VI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Жибек жолы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11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12-87-VII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60-534-VI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Куркелес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163 745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9 627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11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12-87-VII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60-534-VI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Дербисек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11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12-87-VII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60-534-VI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Акжар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11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12-87-VII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60-534-VI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Кабланбек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11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12-87-VII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60-534-VI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Тегисшил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11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12-87-VII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60-534-VI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Жилга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144 818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11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12-87-VII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60-534-VI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Жарты тобе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11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12-87-VII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60-534-VI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Алимтау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