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b7e34" w14:textId="21b7e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села Байылдыр города Кентау на 2022-2024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Кентауского городского маслихата Туркестанской области от 29 декабря 2021 года № 108.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01.01.2022.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пунктом 2 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 статьи 75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> пункта 1 статьи 6 Закона Республики Казахстан "О местном государственном управлении и самоуправлении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Кентауского городского маслихата от 22 декабря 2021 года № 99 "О городском бюджете на 2022-2024 годы", Кентауский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села Байылдыр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55 384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1 371тысяч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54 013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56 226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842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842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Кентауского городского маслихата Туркестанской области от 28.11.2022 </w:t>
      </w:r>
      <w:r>
        <w:rPr>
          <w:rFonts w:ascii="Times New Roman"/>
          <w:b w:val="false"/>
          <w:i w:val="false"/>
          <w:color w:val="00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на 2022 год размер субвенций, передаваемых из городского бюджета в бюджет село Байылдыр в сумме 41 312 тысяч тенге.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2022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Кентауского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Т.Балабиев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2021 года № 108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cела Байылдыр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Кентауского городского маслихата Туркестанской области от 28.11.2022 </w:t>
      </w:r>
      <w:r>
        <w:rPr>
          <w:rFonts w:ascii="Times New Roman"/>
          <w:b w:val="false"/>
          <w:i w:val="false"/>
          <w:color w:val="ff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2021 года № 108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cела Байылдыр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2021 года № 108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cела Байылдыр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