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57bae2b" w14:textId="57bae2b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планов по управлению пастбищами и их использованию сельских округов по Курмангазинскому району на 2021 год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Курмангазинского районного маслихата Атырауской области от 26 августа 2021 года № 62-VIІ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1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8 Закона Республики Казахстан "О пастбищах",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Утвердить Планы по управлению пастбищами и их использованию сельских округов по Курмангазинскому району на 2021 год согласно приложеням 1-19 к настоящему решению.</w:t>
      </w:r>
    </w:p>
    <w:bookmarkEnd w:id="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Секретарь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Жугинисов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 Курмангазинского районного маслихата от 26 августа 2021 года № 62-VІІ</w:t>
            </w:r>
          </w:p>
        </w:tc>
      </w:tr>
    </w:tbl>
    <w:bookmarkStart w:name="z8" w:id="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Курмангазинском сельском округе на 2021 год</w:t>
      </w:r>
    </w:p>
    <w:bookmarkEnd w:id="2"/>
    <w:bookmarkStart w:name="z9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Курмангазинском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3"/>
    <w:bookmarkStart w:name="z10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"/>
    <w:bookmarkStart w:name="z11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5"/>
    <w:bookmarkStart w:name="z12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Курмангазинского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"/>
    <w:bookmarkStart w:name="z13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"/>
    <w:bookmarkStart w:name="z14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"/>
    <w:bookmarkStart w:name="z15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"/>
    <w:bookmarkStart w:name="z16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"/>
    <w:bookmarkStart w:name="z17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1"/>
    <w:bookmarkStart w:name="z18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12"/>
    <w:bookmarkStart w:name="z19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13"/>
    <w:bookmarkStart w:name="z20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Курмангазинского сельского округа 9895 гектар(га), из них земли населенных пунктов – 9895 га, земли запаса- нет.</w:t>
      </w:r>
    </w:p>
    <w:bookmarkEnd w:id="14"/>
    <w:bookmarkStart w:name="z21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Курмангазинского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полынь, чертополох. Почвы в основном Пастбища с преобладанием сочных многолетних солянок (сар-сазана, лебеды бородавчатой, сведы, поташника, соляноколос-ника)</w:t>
      </w:r>
    </w:p>
    <w:bookmarkEnd w:id="15"/>
    <w:bookmarkStart w:name="z22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Курмангазинском сельском округе насчитывается (личное подворье) крупного рогатого скота 3026 голов, мелкого скота 2179 голов, 441 голов лошадей, 85 верблюдов.</w:t>
      </w:r>
    </w:p>
    <w:bookmarkEnd w:id="16"/>
    <w:bookmarkStart w:name="z23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73980 га. пастбищ.</w:t>
      </w:r>
    </w:p>
    <w:bookmarkEnd w:id="17"/>
    <w:bookmarkStart w:name="z24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8"/>
    <w:bookmarkStart w:name="z25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3026 гол.* 18га./гол.= 54468 га.</w:t>
      </w:r>
    </w:p>
    <w:bookmarkEnd w:id="19"/>
    <w:bookmarkStart w:name="z26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2179 гол.* 3,6га./гол.= 7844 га.</w:t>
      </w:r>
    </w:p>
    <w:bookmarkEnd w:id="20"/>
    <w:bookmarkStart w:name="z27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441 гол.* 21,6га./гол.= 9526 га.</w:t>
      </w:r>
    </w:p>
    <w:bookmarkEnd w:id="21"/>
    <w:bookmarkStart w:name="z28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85 гол.* 25,2 га./гол.= 2142 га.</w:t>
      </w:r>
    </w:p>
    <w:bookmarkEnd w:id="22"/>
    <w:bookmarkStart w:name="z29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54468 га.+ 7844 га.+ 9526 га.+ 2142 га.= 73980 га.</w:t>
      </w:r>
    </w:p>
    <w:bookmarkEnd w:id="23"/>
    <w:bookmarkStart w:name="z30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в пределах территории населенных пунктов Курмангазы, Томан – 0 гектар.</w:t>
      </w:r>
    </w:p>
    <w:bookmarkEnd w:id="24"/>
    <w:bookmarkStart w:name="z31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Курмангазинского сельского округа составляет: крупного рогатого скота 3106 головы,мелкого скота 4733 голов, 1013 голова лошадей, 278 голов верблюдов.</w:t>
      </w:r>
    </w:p>
    <w:bookmarkEnd w:id="25"/>
    <w:bookmarkStart w:name="z32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101834 га пастбищ.</w:t>
      </w:r>
    </w:p>
    <w:bookmarkEnd w:id="26"/>
    <w:bookmarkStart w:name="z33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27"/>
    <w:bookmarkStart w:name="z34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–3106 гол.*18га./гол.= 55908 га.</w:t>
      </w:r>
    </w:p>
    <w:bookmarkEnd w:id="28"/>
    <w:bookmarkStart w:name="z35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–4733 гол.*3,6га./гол.= 17039 га.</w:t>
      </w:r>
    </w:p>
    <w:bookmarkEnd w:id="29"/>
    <w:bookmarkStart w:name="z36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1013 гол.*21,6га./гол.= 21881 га.</w:t>
      </w:r>
    </w:p>
    <w:bookmarkEnd w:id="30"/>
    <w:bookmarkStart w:name="z37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278 гол.*25,2 га./гол.=7006 га.</w:t>
      </w:r>
    </w:p>
    <w:bookmarkEnd w:id="31"/>
    <w:bookmarkStart w:name="z38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55908 га.+17039га.+21881 га.+7006 га.=101834 га.</w:t>
      </w:r>
    </w:p>
    <w:bookmarkEnd w:id="32"/>
    <w:bookmarkStart w:name="z39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Курмангазинского сельского округа, составляет 139685 га.</w:t>
      </w:r>
    </w:p>
    <w:bookmarkEnd w:id="33"/>
    <w:bookmarkStart w:name="z40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Курмангазинского сельского округа не имеется скотомогильник.</w:t>
      </w:r>
    </w:p>
    <w:bookmarkEnd w:id="34"/>
    <w:bookmarkStart w:name="z41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Курмангазинского сельского округа не имеются аридные пастбища.</w:t>
      </w:r>
    </w:p>
    <w:bookmarkEnd w:id="35"/>
    <w:bookmarkStart w:name="z42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Курмангазинском сельском округе сервитуты для прогона скота не установлены.</w:t>
      </w:r>
    </w:p>
    <w:bookmarkEnd w:id="36"/>
    <w:bookmarkStart w:name="z43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Курмангазинского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37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Курмангазинском сельском округе на 2021 год</w:t>
            </w:r>
          </w:p>
        </w:tc>
      </w:tr>
    </w:tbl>
    <w:bookmarkStart w:name="z45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Курмангазинского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8"/>
    <w:bookmarkStart w:name="z46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"/>
    <w:p>
      <w:pPr>
        <w:spacing w:after="0"/>
        <w:ind w:left="0"/>
        <w:jc w:val="both"/>
      </w:pPr>
      <w:r>
        <w:drawing>
          <wp:inline distT="0" distB="0" distL="0" distR="0">
            <wp:extent cx="7810500" cy="695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Курмангазинского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05"/>
        <w:gridCol w:w="1279"/>
        <w:gridCol w:w="2620"/>
        <w:gridCol w:w="2282"/>
        <w:gridCol w:w="2282"/>
        <w:gridCol w:w="2457"/>
        <w:gridCol w:w="775"/>
      </w:tblGrid>
      <w:tr>
        <w:trPr>
          <w:trHeight w:val="30" w:hRule="atLeast"/>
        </w:trPr>
        <w:tc>
          <w:tcPr>
            <w:tcW w:w="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6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22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2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7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6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"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- 3026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2179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Лошадей-441голов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–85 голов</w:t>
            </w:r>
          </w:p>
          <w:bookmarkEnd w:id="40"/>
        </w:tc>
        <w:tc>
          <w:tcPr>
            <w:tcW w:w="22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2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73980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-73980</w:t>
            </w:r>
          </w:p>
        </w:tc>
        <w:tc>
          <w:tcPr>
            <w:tcW w:w="7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6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"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3106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- 4733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1013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278 голов</w:t>
            </w:r>
          </w:p>
          <w:bookmarkEnd w:id="41"/>
        </w:tc>
        <w:tc>
          <w:tcPr>
            <w:tcW w:w="22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139685</w:t>
            </w:r>
          </w:p>
        </w:tc>
        <w:tc>
          <w:tcPr>
            <w:tcW w:w="228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101834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+37851</w:t>
            </w:r>
          </w:p>
        </w:tc>
        <w:tc>
          <w:tcPr>
            <w:tcW w:w="7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Курмангазинском сельском округе на 2021 год</w:t>
            </w:r>
          </w:p>
        </w:tc>
      </w:tr>
    </w:tbl>
    <w:bookmarkStart w:name="z56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Курмангазинского сельского округа</w:t>
      </w:r>
    </w:p>
    <w:bookmarkEnd w:id="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"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43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"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44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" w:id="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45"/>
        </w:tc>
      </w:tr>
    </w:tbl>
    <w:bookmarkStart w:name="z61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46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Курмангазинском сельском округе на 2021 год</w:t>
            </w:r>
          </w:p>
        </w:tc>
      </w:tr>
    </w:tbl>
    <w:bookmarkStart w:name="z63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7"/>
    <w:bookmarkStart w:name="z64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6667500" cy="576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Курмангазинском сельском округе на 2021 год</w:t>
            </w:r>
          </w:p>
        </w:tc>
      </w:tr>
    </w:tbl>
    <w:bookmarkStart w:name="z66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49"/>
    <w:bookmarkStart w:name="z67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Курмангазинского сельского округа протекает река "Шарон" протяженностью 8 километров и река "Тухлое" протяженностью 4 километра.</w:t>
      </w:r>
    </w:p>
    <w:bookmarkEnd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Курмангазинский сельский округ</w:t>
      </w:r>
    </w:p>
    <w:bookmarkStart w:name="z69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6743700" cy="638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638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Курмангазинском сельском округе на 2021 год</w:t>
            </w:r>
          </w:p>
        </w:tc>
      </w:tr>
    </w:tbl>
    <w:bookmarkStart w:name="z71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2"/>
    <w:bookmarkStart w:name="z72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6718300" cy="586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Курмангазинском сельском округе на 2021 год</w:t>
            </w:r>
          </w:p>
        </w:tc>
      </w:tr>
    </w:tbl>
    <w:bookmarkStart w:name="z74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54"/>
    <w:bookmarkStart w:name="z75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"/>
    <w:p>
      <w:pPr>
        <w:spacing w:after="0"/>
        <w:ind w:left="0"/>
        <w:jc w:val="both"/>
      </w:pPr>
      <w:r>
        <w:drawing>
          <wp:inline distT="0" distB="0" distL="0" distR="0">
            <wp:extent cx="6692900" cy="580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580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Курмангазинском сельском округе на 2021 год</w:t>
            </w:r>
          </w:p>
        </w:tc>
      </w:tr>
    </w:tbl>
    <w:bookmarkStart w:name="z77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" w:id="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57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9" w:id="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58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" w:id="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59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Курмангазинский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Курмангазы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Курмангазы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81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60"/>
    <w:bookmarkStart w:name="z82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61"/>
    <w:bookmarkStart w:name="z83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62"/>
    <w:bookmarkStart w:name="z84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63"/>
    <w:bookmarkStart w:name="z85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6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 Курмангазинского районного маслихата от 26 августа 2021 № 62-VІІ</w:t>
            </w:r>
          </w:p>
        </w:tc>
      </w:tr>
    </w:tbl>
    <w:bookmarkStart w:name="z87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Орлинском сельском округе на 2021 год</w:t>
      </w:r>
    </w:p>
    <w:bookmarkEnd w:id="65"/>
    <w:bookmarkStart w:name="z88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Орлинском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66"/>
    <w:bookmarkStart w:name="z89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7"/>
    <w:bookmarkStart w:name="z90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68"/>
    <w:bookmarkStart w:name="z91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Орлинского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9"/>
    <w:bookmarkStart w:name="z92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0"/>
    <w:bookmarkStart w:name="z93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1"/>
    <w:bookmarkStart w:name="z94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2"/>
    <w:bookmarkStart w:name="z95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3"/>
    <w:bookmarkStart w:name="z96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4"/>
    <w:bookmarkStart w:name="z97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75"/>
    <w:bookmarkStart w:name="z98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76"/>
    <w:bookmarkStart w:name="z99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Орлинского сельского округа 1876 гектар (га), из них земли населенных пунктов – 1117 га, земли запаса- 58267 га.</w:t>
      </w:r>
    </w:p>
    <w:bookmarkEnd w:id="77"/>
    <w:bookmarkStart w:name="z100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Орлинского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78"/>
    <w:bookmarkStart w:name="z101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Орлинском сельском округе насчитывается (личное подворье) крупного рогатого скота 1228 голов, мелкого скота 1626 голов,243 голов лошадей, 77 верблюдов.</w:t>
      </w:r>
    </w:p>
    <w:bookmarkEnd w:id="79"/>
    <w:bookmarkStart w:name="z102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35145 га. пастбищ.</w:t>
      </w:r>
    </w:p>
    <w:bookmarkEnd w:id="80"/>
    <w:bookmarkStart w:name="z103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81"/>
    <w:bookmarkStart w:name="z104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1228 гол.* 18га./гол.= 22104 га.</w:t>
      </w:r>
    </w:p>
    <w:bookmarkEnd w:id="82"/>
    <w:bookmarkStart w:name="z105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1626 гол.* 3,6га./гол.= 5853 га.</w:t>
      </w:r>
    </w:p>
    <w:bookmarkEnd w:id="83"/>
    <w:bookmarkStart w:name="z106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243 гол.* 21,6га./гол.= 5248 га.</w:t>
      </w:r>
    </w:p>
    <w:bookmarkEnd w:id="84"/>
    <w:bookmarkStart w:name="z107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77 гол.* 25,2 га./гол.= 1940 га.</w:t>
      </w:r>
    </w:p>
    <w:bookmarkEnd w:id="85"/>
    <w:bookmarkStart w:name="z108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22104 га.+ 5853 га.+ 5248 га.+ 1940 га.=35145 га.</w:t>
      </w:r>
    </w:p>
    <w:bookmarkEnd w:id="86"/>
    <w:bookmarkStart w:name="z109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Орлинского сельского округа составляет: крупного рогатого скота 1587 головы,мелкого скота 2333 голов, 651 голова лошадей, 96 голов верблюдов.</w:t>
      </w:r>
    </w:p>
    <w:bookmarkEnd w:id="87"/>
    <w:bookmarkStart w:name="z110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53444 га пастбищ.</w:t>
      </w:r>
    </w:p>
    <w:bookmarkEnd w:id="88"/>
    <w:bookmarkStart w:name="z111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89"/>
    <w:bookmarkStart w:name="z112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–1587 гол.*18га./гол.= 28566 га.</w:t>
      </w:r>
    </w:p>
    <w:bookmarkEnd w:id="90"/>
    <w:bookmarkStart w:name="z113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2333 гол.*3,6га./гол.= 8398 га.</w:t>
      </w:r>
    </w:p>
    <w:bookmarkEnd w:id="91"/>
    <w:bookmarkStart w:name="z114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651 гол.*21,6га./гол.= 14061 га.</w:t>
      </w:r>
    </w:p>
    <w:bookmarkEnd w:id="92"/>
    <w:bookmarkStart w:name="z115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96 гол.*25,2 га./гол.= 2419 га.</w:t>
      </w:r>
    </w:p>
    <w:bookmarkEnd w:id="93"/>
    <w:bookmarkStart w:name="z116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28566 га.+ 8398 га.+ 14061 га.+ 2419 га.= 53444 га.</w:t>
      </w:r>
    </w:p>
    <w:bookmarkEnd w:id="94"/>
    <w:bookmarkStart w:name="z117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Орлинского сельского округа, составляет 895 га.</w:t>
      </w:r>
    </w:p>
    <w:bookmarkEnd w:id="95"/>
    <w:bookmarkStart w:name="z118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Орлинского сельского округа имеется 1(один) скотомогильник.</w:t>
      </w:r>
    </w:p>
    <w:bookmarkEnd w:id="96"/>
    <w:bookmarkStart w:name="z119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Орлинского сельского округа не имеются аридные пастбища.</w:t>
      </w:r>
    </w:p>
    <w:bookmarkEnd w:id="97"/>
    <w:bookmarkStart w:name="z120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Орлинском сельском округе сервитуты для прогона скота не установлены.</w:t>
      </w:r>
    </w:p>
    <w:bookmarkEnd w:id="98"/>
    <w:bookmarkStart w:name="z121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Орлинского сельского округа, не обеспеченных пастбищами в пределах села перемещается наотгонные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99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Орлинском сельском округе на 2021 год</w:t>
            </w:r>
          </w:p>
        </w:tc>
      </w:tr>
    </w:tbl>
    <w:bookmarkStart w:name="z123" w:id="1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Орлинского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00"/>
    <w:bookmarkStart w:name="z124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"/>
    <w:p>
      <w:pPr>
        <w:spacing w:after="0"/>
        <w:ind w:left="0"/>
        <w:jc w:val="both"/>
      </w:pPr>
      <w:r>
        <w:drawing>
          <wp:inline distT="0" distB="0" distL="0" distR="0">
            <wp:extent cx="7810500" cy="1146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4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Орлинского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79"/>
        <w:gridCol w:w="1435"/>
        <w:gridCol w:w="2941"/>
        <w:gridCol w:w="1432"/>
        <w:gridCol w:w="2185"/>
        <w:gridCol w:w="2759"/>
        <w:gridCol w:w="869"/>
      </w:tblGrid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" w:id="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- 1228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1626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Лошадей-243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–77 голов</w:t>
            </w:r>
          </w:p>
          <w:bookmarkEnd w:id="102"/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895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98438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-97840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" w:id="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1587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- 2333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651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96 голов</w:t>
            </w:r>
          </w:p>
          <w:bookmarkEnd w:id="103"/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895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35145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34250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Орлинском сельском округе на 2021 год</w:t>
            </w:r>
          </w:p>
        </w:tc>
      </w:tr>
    </w:tbl>
    <w:bookmarkStart w:name="z134" w:id="1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Орлинского сельского округа</w:t>
      </w:r>
    </w:p>
    <w:bookmarkEnd w:id="1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6" w:id="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105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7" w:id="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106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8" w:id="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107"/>
        </w:tc>
      </w:tr>
    </w:tbl>
    <w:bookmarkStart w:name="z139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108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Орлинском сельском округе на 2021 год</w:t>
            </w:r>
          </w:p>
        </w:tc>
      </w:tr>
    </w:tbl>
    <w:bookmarkStart w:name="z141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9"/>
    <w:bookmarkStart w:name="z142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4622800" cy="711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7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Орлинского сельском округе на 2021 год</w:t>
            </w:r>
          </w:p>
        </w:tc>
      </w:tr>
    </w:tbl>
    <w:bookmarkStart w:name="z144" w:id="1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11"/>
    <w:bookmarkStart w:name="z145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Орлинского сельского округа протекает река "Шарон" протяженностью 6 километров, река "Шүбеке" протяженностью 7 километров и река "Қызыл жар" протяженностью 10 километров.</w:t>
      </w:r>
    </w:p>
    <w:bookmarkEnd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Орлинский сельский округ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5339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Орлинском сельском округе на 2021 год</w:t>
            </w:r>
          </w:p>
        </w:tc>
      </w:tr>
    </w:tbl>
    <w:bookmarkStart w:name="z149" w:id="1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3"/>
    <w:bookmarkStart w:name="z150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"/>
    <w:p>
      <w:pPr>
        <w:spacing w:after="0"/>
        <w:ind w:left="0"/>
        <w:jc w:val="both"/>
      </w:pPr>
      <w:r>
        <w:drawing>
          <wp:inline distT="0" distB="0" distL="0" distR="0">
            <wp:extent cx="44577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Орлинском сельском округе на 2021 год</w:t>
            </w:r>
          </w:p>
        </w:tc>
      </w:tr>
    </w:tbl>
    <w:bookmarkStart w:name="z152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115"/>
    <w:bookmarkStart w:name="z153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"/>
    <w:p>
      <w:pPr>
        <w:spacing w:after="0"/>
        <w:ind w:left="0"/>
        <w:jc w:val="both"/>
      </w:pPr>
      <w:r>
        <w:drawing>
          <wp:inline distT="0" distB="0" distL="0" distR="0">
            <wp:extent cx="4432300" cy="681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Орлинском сельском округе на 2021 год</w:t>
            </w:r>
          </w:p>
        </w:tc>
      </w:tr>
    </w:tbl>
    <w:bookmarkStart w:name="z155" w:id="1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6" w:id="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118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7" w:id="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119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8" w:id="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120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Орлинский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Орлы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Орлы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159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121"/>
    <w:bookmarkStart w:name="z160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122"/>
    <w:bookmarkStart w:name="z161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123"/>
    <w:bookmarkStart w:name="z162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124"/>
    <w:bookmarkStart w:name="z163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12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 Курмангазинского районного маслихата от 26 августа 2021 года № 62-VІІ</w:t>
            </w:r>
          </w:p>
        </w:tc>
      </w:tr>
    </w:tbl>
    <w:bookmarkStart w:name="z165" w:id="1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Бирликском сельском округе на 2021 год</w:t>
      </w:r>
    </w:p>
    <w:bookmarkEnd w:id="126"/>
    <w:bookmarkStart w:name="z166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Бирликском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127"/>
    <w:bookmarkStart w:name="z167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28"/>
    <w:bookmarkStart w:name="z168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129"/>
    <w:bookmarkStart w:name="z169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Бирликского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30"/>
    <w:bookmarkStart w:name="z170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31"/>
    <w:bookmarkStart w:name="z171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32"/>
    <w:bookmarkStart w:name="z172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33"/>
    <w:bookmarkStart w:name="z173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34"/>
    <w:bookmarkStart w:name="z174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35"/>
    <w:bookmarkStart w:name="z175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136"/>
    <w:bookmarkStart w:name="z176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137"/>
    <w:bookmarkStart w:name="z177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Бирликского сельского округа 4850 гектар(га), из них земли населенных пунктов – 4850 га, земли запаса- нет имеются.</w:t>
      </w:r>
    </w:p>
    <w:bookmarkEnd w:id="138"/>
    <w:bookmarkStart w:name="z178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Бирликского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300—350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139"/>
    <w:bookmarkStart w:name="z179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Бирликском сельском округе насчитывается (личное подворье)крупного рогатого скота 1499 голов, мелкого скота 325 голов, 296 голов лошадей, 2 верблюдов.</w:t>
      </w:r>
    </w:p>
    <w:bookmarkEnd w:id="140"/>
    <w:bookmarkStart w:name="z180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34595га. пастбищ.</w:t>
      </w:r>
    </w:p>
    <w:bookmarkEnd w:id="141"/>
    <w:bookmarkStart w:name="z181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42"/>
    <w:bookmarkStart w:name="z182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1499 гол.* 18га./гол.= 26982 га.</w:t>
      </w:r>
    </w:p>
    <w:bookmarkEnd w:id="143"/>
    <w:bookmarkStart w:name="z183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325 гол.* 3,6га./гол.= 1170га.</w:t>
      </w:r>
    </w:p>
    <w:bookmarkEnd w:id="144"/>
    <w:bookmarkStart w:name="z184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296 гол.* 21,6га./гол.= 6393га.</w:t>
      </w:r>
    </w:p>
    <w:bookmarkEnd w:id="145"/>
    <w:bookmarkStart w:name="z185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 гол.* 25,2 га./гол.= 50 га.</w:t>
      </w:r>
    </w:p>
    <w:bookmarkEnd w:id="146"/>
    <w:bookmarkStart w:name="z186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26982 га.+ 1170 га.+ 6393 га.+ 6393 га.= 34596 га.</w:t>
      </w:r>
    </w:p>
    <w:bookmarkEnd w:id="147"/>
    <w:bookmarkStart w:name="z187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Бирликского сельского округа составляет: крупного рогатого скота 303 головы, мелкого скота 45 голов, 105 голова лошадей, 2 голов верблюдов.</w:t>
      </w:r>
    </w:p>
    <w:bookmarkEnd w:id="148"/>
    <w:bookmarkStart w:name="z188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7934га пастбищ.</w:t>
      </w:r>
    </w:p>
    <w:bookmarkEnd w:id="149"/>
    <w:bookmarkStart w:name="z189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50"/>
    <w:bookmarkStart w:name="z190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–303 гол.*18га./гол.= 5454 га.</w:t>
      </w:r>
    </w:p>
    <w:bookmarkEnd w:id="151"/>
    <w:bookmarkStart w:name="z191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45 гол.*3,6га./гол.= 162 га.</w:t>
      </w:r>
    </w:p>
    <w:bookmarkEnd w:id="152"/>
    <w:bookmarkStart w:name="z192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105 гол.*21,6га./гол.= 2268 га.</w:t>
      </w:r>
    </w:p>
    <w:bookmarkEnd w:id="153"/>
    <w:bookmarkStart w:name="z193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 гол.*25,2 га./гол.= 50 га.</w:t>
      </w:r>
    </w:p>
    <w:bookmarkEnd w:id="154"/>
    <w:bookmarkStart w:name="z194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5454 га.+ 162 га.+ 2268 га.+ 50 га.= 7934 га</w:t>
      </w:r>
    </w:p>
    <w:bookmarkEnd w:id="155"/>
    <w:bookmarkStart w:name="z195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Бирликского сельского округа, составляет 1131 га.</w:t>
      </w:r>
    </w:p>
    <w:bookmarkEnd w:id="156"/>
    <w:bookmarkStart w:name="z196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Бирликского сельского округа имеется 1 (один) скотомогильник.</w:t>
      </w:r>
    </w:p>
    <w:bookmarkEnd w:id="157"/>
    <w:bookmarkStart w:name="z197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Бирликского сельского округа не имеются аридные пастбища.</w:t>
      </w:r>
    </w:p>
    <w:bookmarkEnd w:id="158"/>
    <w:bookmarkStart w:name="z198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Бирликском сельском округе сервитуты для прогона скота не установлены.</w:t>
      </w:r>
    </w:p>
    <w:bookmarkEnd w:id="159"/>
    <w:bookmarkStart w:name="z199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Бирликского сельского округа, не обеспеченных пастбищами в пределах села перемещается наотгонные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16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Бирликском сельском округе на 2021 год</w:t>
            </w:r>
          </w:p>
        </w:tc>
      </w:tr>
    </w:tbl>
    <w:bookmarkStart w:name="z201" w:id="1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Бирликского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61"/>
    <w:bookmarkStart w:name="z202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"/>
    <w:p>
      <w:pPr>
        <w:spacing w:after="0"/>
        <w:ind w:left="0"/>
        <w:jc w:val="both"/>
      </w:pPr>
      <w:r>
        <w:drawing>
          <wp:inline distT="0" distB="0" distL="0" distR="0">
            <wp:extent cx="7810500" cy="654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Бирликского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66"/>
        <w:gridCol w:w="1406"/>
        <w:gridCol w:w="2573"/>
        <w:gridCol w:w="1772"/>
        <w:gridCol w:w="2142"/>
        <w:gridCol w:w="2889"/>
        <w:gridCol w:w="852"/>
      </w:tblGrid>
      <w:tr>
        <w:trPr>
          <w:trHeight w:val="30" w:hRule="atLeast"/>
        </w:trPr>
        <w:tc>
          <w:tcPr>
            <w:tcW w:w="6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5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1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8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 /излишки(+) пастбищ, га</w:t>
            </w:r>
          </w:p>
        </w:tc>
        <w:tc>
          <w:tcPr>
            <w:tcW w:w="8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5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"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- 1499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325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Лошадей-296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–2 голов</w:t>
            </w:r>
          </w:p>
          <w:bookmarkEnd w:id="163"/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21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34595</w:t>
            </w:r>
          </w:p>
        </w:tc>
        <w:tc>
          <w:tcPr>
            <w:tcW w:w="28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-33464</w:t>
            </w:r>
          </w:p>
        </w:tc>
        <w:tc>
          <w:tcPr>
            <w:tcW w:w="8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5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8"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303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- 45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105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2 голов</w:t>
            </w:r>
          </w:p>
          <w:bookmarkEnd w:id="164"/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21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7934</w:t>
            </w:r>
          </w:p>
        </w:tc>
        <w:tc>
          <w:tcPr>
            <w:tcW w:w="28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-6803</w:t>
            </w:r>
          </w:p>
        </w:tc>
        <w:tc>
          <w:tcPr>
            <w:tcW w:w="8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Бирликском сельском округе на 2021 год</w:t>
            </w:r>
          </w:p>
        </w:tc>
      </w:tr>
    </w:tbl>
    <w:bookmarkStart w:name="z212" w:id="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Бирликского сельского округа</w:t>
      </w:r>
    </w:p>
    <w:bookmarkEnd w:id="1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4"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166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5"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167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6"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168"/>
        </w:tc>
      </w:tr>
    </w:tbl>
    <w:bookmarkStart w:name="z217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169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Бирликском сельском округе на 2021 год</w:t>
            </w:r>
          </w:p>
        </w:tc>
      </w:tr>
    </w:tbl>
    <w:bookmarkStart w:name="z219" w:id="1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70"/>
    <w:bookmarkStart w:name="z220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1"/>
    <w:p>
      <w:pPr>
        <w:spacing w:after="0"/>
        <w:ind w:left="0"/>
        <w:jc w:val="both"/>
      </w:pPr>
      <w:r>
        <w:drawing>
          <wp:inline distT="0" distB="0" distL="0" distR="0">
            <wp:extent cx="7810500" cy="594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Бирликском сельском округе на 2021 год</w:t>
            </w:r>
          </w:p>
        </w:tc>
      </w:tr>
    </w:tbl>
    <w:bookmarkStart w:name="z222" w:id="1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72"/>
    <w:bookmarkStart w:name="z223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Бирликского сельского округа протекает река "Қиғаш" протяженностью 6 километров.</w:t>
      </w:r>
    </w:p>
    <w:bookmarkEnd w:id="173"/>
    <w:bookmarkStart w:name="z224" w:id="1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Бирликский сельский округ</w:t>
      </w:r>
    </w:p>
    <w:bookmarkEnd w:id="174"/>
    <w:bookmarkStart w:name="z225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5"/>
    <w:p>
      <w:pPr>
        <w:spacing w:after="0"/>
        <w:ind w:left="0"/>
        <w:jc w:val="both"/>
      </w:pPr>
      <w:r>
        <w:drawing>
          <wp:inline distT="0" distB="0" distL="0" distR="0">
            <wp:extent cx="78105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Бирликском сельском округе на 2021 год</w:t>
            </w:r>
          </w:p>
        </w:tc>
      </w:tr>
    </w:tbl>
    <w:bookmarkStart w:name="z227" w:id="1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76"/>
    <w:bookmarkStart w:name="z228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7"/>
    <w:p>
      <w:pPr>
        <w:spacing w:after="0"/>
        <w:ind w:left="0"/>
        <w:jc w:val="both"/>
      </w:pPr>
      <w:r>
        <w:drawing>
          <wp:inline distT="0" distB="0" distL="0" distR="0">
            <wp:extent cx="7810500" cy="655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Бирликском сельском округе на 2021 год</w:t>
            </w:r>
          </w:p>
        </w:tc>
      </w:tr>
    </w:tbl>
    <w:bookmarkStart w:name="z230" w:id="1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178"/>
    <w:bookmarkStart w:name="z231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9"/>
    <w:p>
      <w:pPr>
        <w:spacing w:after="0"/>
        <w:ind w:left="0"/>
        <w:jc w:val="both"/>
      </w:pPr>
      <w:r>
        <w:drawing>
          <wp:inline distT="0" distB="0" distL="0" distR="0">
            <wp:extent cx="7810500" cy="655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Бирликском сельском округе на 2021 год</w:t>
            </w:r>
          </w:p>
        </w:tc>
      </w:tr>
    </w:tbl>
    <w:bookmarkStart w:name="z233" w:id="1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4" w:id="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181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5" w:id="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182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6"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183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237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184"/>
    <w:bookmarkStart w:name="z238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185"/>
    <w:bookmarkStart w:name="z239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186"/>
    <w:bookmarkStart w:name="z240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187"/>
    <w:bookmarkStart w:name="z241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188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 Курмангазинского районного маслихата от 26 августа 2021 года № 62-VІІ</w:t>
            </w:r>
          </w:p>
        </w:tc>
      </w:tr>
    </w:tbl>
    <w:bookmarkStart w:name="z243" w:id="1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Кудряшовском сельском округе на 2021 год</w:t>
      </w:r>
    </w:p>
    <w:bookmarkEnd w:id="189"/>
    <w:bookmarkStart w:name="z244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Кудряшовском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190"/>
    <w:bookmarkStart w:name="z245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91"/>
    <w:bookmarkStart w:name="z246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192"/>
    <w:bookmarkStart w:name="z247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Кудряшовского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93"/>
    <w:bookmarkStart w:name="z248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94"/>
    <w:bookmarkStart w:name="z249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95"/>
    <w:bookmarkStart w:name="z250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96"/>
    <w:bookmarkStart w:name="z251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97"/>
    <w:bookmarkStart w:name="z252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98"/>
    <w:bookmarkStart w:name="z253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199"/>
    <w:bookmarkStart w:name="z254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 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200"/>
    <w:bookmarkStart w:name="z255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Кудряшовского сельского округа 6735 гектар(га), из них земли населенных пунктов – 6555 га, земли запаса- 180 га.</w:t>
      </w:r>
    </w:p>
    <w:bookmarkEnd w:id="201"/>
    <w:bookmarkStart w:name="z256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Кудряшовского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220-280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202"/>
    <w:bookmarkStart w:name="z257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Кудряшовском сельском округе насчитывается (личное подворье)крупного рогатого скота 906 голов, мелкого скота 190 голов,226 голов лошадей.</w:t>
      </w:r>
    </w:p>
    <w:bookmarkEnd w:id="203"/>
    <w:bookmarkStart w:name="z258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4816 га. пастбищ.</w:t>
      </w:r>
    </w:p>
    <w:bookmarkEnd w:id="204"/>
    <w:bookmarkStart w:name="z259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205"/>
    <w:bookmarkStart w:name="z260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906 гол.* 18га./гол.= 54468 га.</w:t>
      </w:r>
    </w:p>
    <w:bookmarkEnd w:id="206"/>
    <w:bookmarkStart w:name="z261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190 гол.* 3,6га./гол.= 7844 га.</w:t>
      </w:r>
    </w:p>
    <w:bookmarkEnd w:id="207"/>
    <w:bookmarkStart w:name="z262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223 гол.* 21,6га./гол.= 9526 га.</w:t>
      </w:r>
    </w:p>
    <w:bookmarkEnd w:id="208"/>
    <w:bookmarkStart w:name="z263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16308 га.+ 684 га.+ 4816 га.= 4816 га.</w:t>
      </w:r>
    </w:p>
    <w:bookmarkEnd w:id="209"/>
    <w:bookmarkStart w:name="z264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Кудряшовского сельского округа составляет: крупного рогатого скота 547 головы, мелкого скота 296 голов, 653 голова лошадей, 24 голов верблюдов.</w:t>
      </w:r>
    </w:p>
    <w:bookmarkEnd w:id="210"/>
    <w:bookmarkStart w:name="z265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4816 га дополнительно требуется 25619 га пастбищ.</w:t>
      </w:r>
    </w:p>
    <w:bookmarkEnd w:id="211"/>
    <w:bookmarkStart w:name="z266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212"/>
    <w:bookmarkStart w:name="z267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–547 гол.*18га./гол.= 9846 га.</w:t>
      </w:r>
    </w:p>
    <w:bookmarkEnd w:id="213"/>
    <w:bookmarkStart w:name="z268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296 гол.*3,6га./гол.= 1065 га.</w:t>
      </w:r>
    </w:p>
    <w:bookmarkEnd w:id="214"/>
    <w:bookmarkStart w:name="z269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653 гол.*21,6га./гол.= 14104 га.</w:t>
      </w:r>
    </w:p>
    <w:bookmarkEnd w:id="215"/>
    <w:bookmarkStart w:name="z270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24 гол.*25,2 га./гол.= 604 га.</w:t>
      </w:r>
    </w:p>
    <w:bookmarkEnd w:id="216"/>
    <w:bookmarkStart w:name="z271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9846 га.+ 1065 га.+ 14104 га.+ 604 га.= 25619 га.</w:t>
      </w:r>
    </w:p>
    <w:bookmarkEnd w:id="217"/>
    <w:bookmarkStart w:name="z272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Кудряшовского сельского округа, составляет 246 га.</w:t>
      </w:r>
    </w:p>
    <w:bookmarkEnd w:id="218"/>
    <w:bookmarkStart w:name="z273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Кудряшовского сельского округа не имеется скотомогильник.</w:t>
      </w:r>
    </w:p>
    <w:bookmarkEnd w:id="219"/>
    <w:bookmarkStart w:name="z274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Кудряшовского сельского округа не имеются аридные пастбища.</w:t>
      </w:r>
    </w:p>
    <w:bookmarkEnd w:id="220"/>
    <w:bookmarkStart w:name="z275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Кудряшовском сельском округе сервитуты для прогона скота не установлены.</w:t>
      </w:r>
    </w:p>
    <w:bookmarkEnd w:id="221"/>
    <w:bookmarkStart w:name="z276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Кудряшовского сельского округа, не обеспеченных пастбищами в пределах села перемещается наотгонные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22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Кудряшовском сельском округе на 2021 год</w:t>
            </w:r>
          </w:p>
        </w:tc>
      </w:tr>
    </w:tbl>
    <w:bookmarkStart w:name="z278" w:id="2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Кудряшовского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23"/>
    <w:bookmarkStart w:name="z279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449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ия о перераспределении пастбищ для размещения поголовья сельскохозяйственных животных физических и юридических лиц Кудряшовского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700"/>
        <w:gridCol w:w="1480"/>
        <w:gridCol w:w="2647"/>
        <w:gridCol w:w="1477"/>
        <w:gridCol w:w="2254"/>
        <w:gridCol w:w="2845"/>
        <w:gridCol w:w="897"/>
      </w:tblGrid>
      <w:tr>
        <w:trPr>
          <w:trHeight w:val="30" w:hRule="atLeast"/>
        </w:trPr>
        <w:tc>
          <w:tcPr>
            <w:tcW w:w="7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4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2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8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7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" w:id="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906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190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Лошадей-223 голов</w:t>
            </w:r>
          </w:p>
          <w:bookmarkEnd w:id="225"/>
        </w:tc>
        <w:tc>
          <w:tcPr>
            <w:tcW w:w="14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22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4816</w:t>
            </w:r>
          </w:p>
        </w:tc>
        <w:tc>
          <w:tcPr>
            <w:tcW w:w="28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-4570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7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" w:id="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547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- 296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653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24 голов</w:t>
            </w:r>
          </w:p>
          <w:bookmarkEnd w:id="226"/>
        </w:tc>
        <w:tc>
          <w:tcPr>
            <w:tcW w:w="14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22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25619</w:t>
            </w:r>
          </w:p>
        </w:tc>
        <w:tc>
          <w:tcPr>
            <w:tcW w:w="28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-25373</w:t>
            </w:r>
          </w:p>
        </w:tc>
        <w:tc>
          <w:tcPr>
            <w:tcW w:w="8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Кудряшовском сельском округе на 2021 год</w:t>
            </w:r>
          </w:p>
        </w:tc>
      </w:tr>
    </w:tbl>
    <w:bookmarkStart w:name="z288" w:id="2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Кудряшовского сельского округа</w:t>
      </w:r>
    </w:p>
    <w:bookmarkEnd w:id="2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0" w:id="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228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1" w:id="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229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2" w:id="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230"/>
        </w:tc>
      </w:tr>
    </w:tbl>
    <w:bookmarkStart w:name="z293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23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Кудряшовском сельском округе на 2021 год</w:t>
            </w:r>
          </w:p>
        </w:tc>
      </w:tr>
    </w:tbl>
    <w:bookmarkStart w:name="z295" w:id="2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32"/>
    <w:bookmarkStart w:name="z296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"/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Кудряшовском сельском округе на 2021 год</w:t>
            </w:r>
          </w:p>
        </w:tc>
      </w:tr>
    </w:tbl>
    <w:bookmarkStart w:name="z298" w:id="2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234"/>
    <w:bookmarkStart w:name="z299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Кудряшовского сельского округа протекает река "Қиғаш" протяженность 7 километров.</w:t>
      </w:r>
    </w:p>
    <w:bookmarkEnd w:id="2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Кудряшовский сельский округ</w:t>
      </w:r>
    </w:p>
    <w:bookmarkStart w:name="z301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Кудряшовском сельском округе на 2021 год</w:t>
            </w:r>
          </w:p>
        </w:tc>
      </w:tr>
    </w:tbl>
    <w:bookmarkStart w:name="z303" w:id="2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37"/>
    <w:bookmarkStart w:name="z304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Кудряшовском сельском округе на 2021 год</w:t>
            </w:r>
          </w:p>
        </w:tc>
      </w:tr>
    </w:tbl>
    <w:bookmarkStart w:name="z306" w:id="2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239"/>
    <w:bookmarkStart w:name="z307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0"/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Кудряшовском сельском округе на 2021 год</w:t>
            </w:r>
          </w:p>
        </w:tc>
      </w:tr>
    </w:tbl>
    <w:bookmarkStart w:name="z309" w:id="2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" w:id="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242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" w:id="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243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" w:id="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244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Кудряшовский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Кудряшов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Кудряшов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313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245"/>
    <w:bookmarkStart w:name="z314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246"/>
    <w:bookmarkStart w:name="z315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247"/>
    <w:bookmarkStart w:name="z316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248"/>
    <w:bookmarkStart w:name="z317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249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 Курмангазинского районного маслихата от 26 августа 2021 года № 62-VІІ</w:t>
            </w:r>
          </w:p>
        </w:tc>
      </w:tr>
    </w:tbl>
    <w:bookmarkStart w:name="z319" w:id="2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Енбекшинском сельском округе на 2021 год</w:t>
      </w:r>
    </w:p>
    <w:bookmarkEnd w:id="250"/>
    <w:bookmarkStart w:name="z320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Енбекшинском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251"/>
    <w:bookmarkStart w:name="z321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52"/>
    <w:bookmarkStart w:name="z322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253"/>
    <w:bookmarkStart w:name="z323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Енбекшинского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254"/>
    <w:bookmarkStart w:name="z324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255"/>
    <w:bookmarkStart w:name="z325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256"/>
    <w:bookmarkStart w:name="z326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257"/>
    <w:bookmarkStart w:name="z327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258"/>
    <w:bookmarkStart w:name="z328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259"/>
    <w:bookmarkStart w:name="z329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260"/>
    <w:bookmarkStart w:name="z330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261"/>
    <w:bookmarkStart w:name="z331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Енбекшинского сельского округа 73905 гектар (га), из них земли населенных пунктов – 8124 га, земли запаса- 104970 га.</w:t>
      </w:r>
    </w:p>
    <w:bookmarkEnd w:id="262"/>
    <w:bookmarkStart w:name="z332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Енбекшинского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263"/>
    <w:bookmarkStart w:name="z333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Енбекшинском сельском округе насчитывается (личное подворье)крупного рогатого скота 2422 голов, мелкого скота 3356 голов, 900 голов лошадей, 131 верблюдов.</w:t>
      </w:r>
    </w:p>
    <w:bookmarkEnd w:id="264"/>
    <w:bookmarkStart w:name="z334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73980 га. пастбищ.</w:t>
      </w:r>
    </w:p>
    <w:bookmarkEnd w:id="265"/>
    <w:bookmarkStart w:name="z335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266"/>
    <w:bookmarkStart w:name="z336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2422 гол.* 18га./гол.= 54468 га.</w:t>
      </w:r>
    </w:p>
    <w:bookmarkEnd w:id="267"/>
    <w:bookmarkStart w:name="z337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3356 гол.* 3,6га./гол.= 7844 га.</w:t>
      </w:r>
    </w:p>
    <w:bookmarkEnd w:id="268"/>
    <w:bookmarkStart w:name="z338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900 гол.* 21,6га./гол.= 9526 га.</w:t>
      </w:r>
    </w:p>
    <w:bookmarkEnd w:id="269"/>
    <w:bookmarkStart w:name="z339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131 гол.* 25,2 га./гол.= 2142 га.</w:t>
      </w:r>
    </w:p>
    <w:bookmarkEnd w:id="270"/>
    <w:bookmarkStart w:name="z340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54468 га.+ 7844 га.+ 9526 га.+ 2142 га.= 73980 га.</w:t>
      </w:r>
    </w:p>
    <w:bookmarkEnd w:id="271"/>
    <w:bookmarkStart w:name="z341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Енбекшинского сельского округа составляет: крупного рогатого скота 2870 головы,мелкого скота 5196 голов, 1180 голов лошадей, 309 голов верблюдов.</w:t>
      </w:r>
    </w:p>
    <w:bookmarkEnd w:id="272"/>
    <w:bookmarkStart w:name="z342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103639 га пастбищ.</w:t>
      </w:r>
    </w:p>
    <w:bookmarkEnd w:id="273"/>
    <w:bookmarkStart w:name="z343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274"/>
    <w:bookmarkStart w:name="z344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–2870 гол.*18га./гол.= 51660 га.</w:t>
      </w:r>
    </w:p>
    <w:bookmarkEnd w:id="275"/>
    <w:bookmarkStart w:name="z345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5196 гол.*3,6га./гол.= 18705 га.</w:t>
      </w:r>
    </w:p>
    <w:bookmarkEnd w:id="276"/>
    <w:bookmarkStart w:name="z346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1180 гол.*21,6га./гол.= 25488 га.</w:t>
      </w:r>
    </w:p>
    <w:bookmarkEnd w:id="277"/>
    <w:bookmarkStart w:name="z347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309 гол.*25,2 га./гол.= 7786 га.</w:t>
      </w:r>
    </w:p>
    <w:bookmarkEnd w:id="278"/>
    <w:bookmarkStart w:name="z348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51660 га.+ 18705 га.+ 25488 га.+ 7786 га.= 103639 га.</w:t>
      </w:r>
    </w:p>
    <w:bookmarkEnd w:id="279"/>
    <w:bookmarkStart w:name="z349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Енбекшинского сельского округа, составляет 7829 га.</w:t>
      </w:r>
    </w:p>
    <w:bookmarkEnd w:id="280"/>
    <w:bookmarkStart w:name="z350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Енбекшинского сельского округа имеется 1(один) скотомогильник.</w:t>
      </w:r>
    </w:p>
    <w:bookmarkEnd w:id="281"/>
    <w:bookmarkStart w:name="z351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Енбекшинского сельского округа не имеются аридные пастбища.</w:t>
      </w:r>
    </w:p>
    <w:bookmarkEnd w:id="282"/>
    <w:bookmarkStart w:name="z352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Енбекшинском сельском округе сервитуты для прогона скота не установлены.</w:t>
      </w:r>
    </w:p>
    <w:bookmarkEnd w:id="283"/>
    <w:bookmarkStart w:name="z353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Енбекшинского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28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Енбекшинском сельском округе на 2021 год</w:t>
            </w:r>
          </w:p>
        </w:tc>
      </w:tr>
    </w:tbl>
    <w:bookmarkStart w:name="z355" w:id="2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Енбекшинского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85"/>
    <w:bookmarkStart w:name="z356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6"/>
    <w:p>
      <w:pPr>
        <w:spacing w:after="0"/>
        <w:ind w:left="0"/>
        <w:jc w:val="both"/>
      </w:pPr>
      <w:r>
        <w:drawing>
          <wp:inline distT="0" distB="0" distL="0" distR="0">
            <wp:extent cx="7810500" cy="1013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Енбекшинского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0"/>
        <w:gridCol w:w="1352"/>
        <w:gridCol w:w="2772"/>
        <w:gridCol w:w="1703"/>
        <w:gridCol w:w="2414"/>
        <w:gridCol w:w="2600"/>
        <w:gridCol w:w="819"/>
      </w:tblGrid>
      <w:tr>
        <w:trPr>
          <w:trHeight w:val="30" w:hRule="atLeast"/>
        </w:trPr>
        <w:tc>
          <w:tcPr>
            <w:tcW w:w="6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7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6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9" w:id="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- 2422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3356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Лошадей-900голов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–131голов</w:t>
            </w:r>
          </w:p>
          <w:bookmarkEnd w:id="287"/>
        </w:tc>
        <w:tc>
          <w:tcPr>
            <w:tcW w:w="17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7829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73980</w:t>
            </w:r>
          </w:p>
        </w:tc>
        <w:tc>
          <w:tcPr>
            <w:tcW w:w="26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-66151</w:t>
            </w:r>
          </w:p>
        </w:tc>
        <w:tc>
          <w:tcPr>
            <w:tcW w:w="8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" w:id="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2870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- 5196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1180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309 голов</w:t>
            </w:r>
          </w:p>
          <w:bookmarkEnd w:id="288"/>
        </w:tc>
        <w:tc>
          <w:tcPr>
            <w:tcW w:w="17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7829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103639</w:t>
            </w:r>
          </w:p>
        </w:tc>
        <w:tc>
          <w:tcPr>
            <w:tcW w:w="26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-95810</w:t>
            </w:r>
          </w:p>
        </w:tc>
        <w:tc>
          <w:tcPr>
            <w:tcW w:w="8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Енбекшинском сельском округе на 2021 год</w:t>
            </w:r>
          </w:p>
        </w:tc>
      </w:tr>
    </w:tbl>
    <w:bookmarkStart w:name="z366" w:id="2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Енбекшинского сельского округа</w:t>
      </w:r>
    </w:p>
    <w:bookmarkEnd w:id="2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8"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290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9"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291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0"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292"/>
        </w:tc>
      </w:tr>
    </w:tbl>
    <w:bookmarkStart w:name="z371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29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Енбекшинском сельском округе на 2021 год</w:t>
            </w:r>
          </w:p>
        </w:tc>
      </w:tr>
    </w:tbl>
    <w:bookmarkStart w:name="z373" w:id="2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94"/>
    <w:bookmarkStart w:name="z374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5"/>
    <w:p>
      <w:pPr>
        <w:spacing w:after="0"/>
        <w:ind w:left="0"/>
        <w:jc w:val="both"/>
      </w:pPr>
      <w:r>
        <w:drawing>
          <wp:inline distT="0" distB="0" distL="0" distR="0">
            <wp:extent cx="7810500" cy="1013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Енбекшинском сельском округе на 2021 год</w:t>
            </w:r>
          </w:p>
        </w:tc>
      </w:tr>
    </w:tbl>
    <w:bookmarkStart w:name="z376" w:id="2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296"/>
    <w:bookmarkStart w:name="z377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Енбекшинскогом сельского округа протекает обводнительный канал "Сурхан"протяженностью 8 километров и обводнительный канал "Кадырка" протяженностью 6 километров.</w:t>
      </w:r>
    </w:p>
    <w:bookmarkEnd w:id="2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Енбекшинский сельский округ</w:t>
      </w:r>
    </w:p>
    <w:bookmarkStart w:name="z379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8"/>
    <w:p>
      <w:pPr>
        <w:spacing w:after="0"/>
        <w:ind w:left="0"/>
        <w:jc w:val="both"/>
      </w:pPr>
      <w:r>
        <w:drawing>
          <wp:inline distT="0" distB="0" distL="0" distR="0">
            <wp:extent cx="7810500" cy="1013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Енбекшинском сельском округе на 2021 год</w:t>
            </w:r>
          </w:p>
        </w:tc>
      </w:tr>
    </w:tbl>
    <w:bookmarkStart w:name="z381" w:id="2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99"/>
    <w:bookmarkStart w:name="z382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0"/>
    <w:p>
      <w:pPr>
        <w:spacing w:after="0"/>
        <w:ind w:left="0"/>
        <w:jc w:val="both"/>
      </w:pPr>
      <w:r>
        <w:drawing>
          <wp:inline distT="0" distB="0" distL="0" distR="0">
            <wp:extent cx="7810500" cy="1013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Енбекшинском сельском округе на 2021 год</w:t>
            </w:r>
          </w:p>
        </w:tc>
      </w:tr>
    </w:tbl>
    <w:bookmarkStart w:name="z384" w:id="3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301"/>
    <w:bookmarkStart w:name="z385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"/>
    <w:p>
      <w:pPr>
        <w:spacing w:after="0"/>
        <w:ind w:left="0"/>
        <w:jc w:val="both"/>
      </w:pPr>
      <w:r>
        <w:drawing>
          <wp:inline distT="0" distB="0" distL="0" distR="0">
            <wp:extent cx="7810500" cy="1013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Енбекшинском сельском округе на 2021 год</w:t>
            </w:r>
          </w:p>
        </w:tc>
      </w:tr>
    </w:tbl>
    <w:bookmarkStart w:name="z387" w:id="3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8" w:id="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304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9" w:id="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305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0" w:id="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306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Енбекшинский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Енбекши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391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307"/>
    <w:bookmarkStart w:name="z392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308"/>
    <w:bookmarkStart w:name="z393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309"/>
    <w:bookmarkStart w:name="z394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310"/>
    <w:bookmarkStart w:name="z395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31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 Курмангазинского районного маслихата от 26 августа 2021 года № 62-VІІ</w:t>
            </w:r>
          </w:p>
        </w:tc>
      </w:tr>
    </w:tbl>
    <w:bookmarkStart w:name="z397" w:id="3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Байдинском сельском округе на 2021 год</w:t>
      </w:r>
    </w:p>
    <w:bookmarkEnd w:id="312"/>
    <w:bookmarkStart w:name="z398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Байдинском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313"/>
    <w:bookmarkStart w:name="z399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14"/>
    <w:bookmarkStart w:name="z400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315"/>
    <w:bookmarkStart w:name="z401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Байдинского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16"/>
    <w:bookmarkStart w:name="z402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17"/>
    <w:bookmarkStart w:name="z403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18"/>
    <w:bookmarkStart w:name="z404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19"/>
    <w:bookmarkStart w:name="z405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20"/>
    <w:bookmarkStart w:name="z406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21"/>
    <w:bookmarkStart w:name="z407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322"/>
    <w:bookmarkStart w:name="z408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323"/>
    <w:bookmarkStart w:name="z409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Байдинского сельского округа 263,36 гектар(га), из них земли населенных пунктов – 30,444 га, земли запаса- не имеется.</w:t>
      </w:r>
    </w:p>
    <w:bookmarkEnd w:id="324"/>
    <w:bookmarkStart w:name="z410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Байдинского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325"/>
    <w:bookmarkStart w:name="z411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Байдинском сельском округе насчитывается (личное подворье)крупного рогатого скота 641 голов, мелкого скота 523 голов,237 голов лошадей.</w:t>
      </w:r>
    </w:p>
    <w:bookmarkEnd w:id="326"/>
    <w:bookmarkStart w:name="z412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18540 га. пастбищ.</w:t>
      </w:r>
    </w:p>
    <w:bookmarkEnd w:id="327"/>
    <w:bookmarkStart w:name="z413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328"/>
    <w:bookmarkStart w:name="z414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641 гол.* 18га./гол.= 23292 га.</w:t>
      </w:r>
    </w:p>
    <w:bookmarkEnd w:id="329"/>
    <w:bookmarkStart w:name="z415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523 гол.* 3,6га./гол.= 5338,8 га.</w:t>
      </w:r>
    </w:p>
    <w:bookmarkEnd w:id="330"/>
    <w:bookmarkStart w:name="z416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237 гол.* 21,6га./гол.= 53049,6 га.</w:t>
      </w:r>
    </w:p>
    <w:bookmarkEnd w:id="331"/>
    <w:bookmarkStart w:name="z417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11538 га.+ 1882 га.+ 5119 га.+ 2142 га.= 18540 га.</w:t>
      </w:r>
    </w:p>
    <w:bookmarkEnd w:id="332"/>
    <w:bookmarkStart w:name="z418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Байдинского сельского округа составляет: крупного рогатого скота 716 головы, мелкого скота 897 голов, 194голов лошадей, 50 голов верблюдов.</w:t>
      </w:r>
    </w:p>
    <w:bookmarkEnd w:id="333"/>
    <w:bookmarkStart w:name="z419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21567 га пастбищ.</w:t>
      </w:r>
    </w:p>
    <w:bookmarkEnd w:id="334"/>
    <w:bookmarkStart w:name="z420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335"/>
    <w:bookmarkStart w:name="z421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–716 гол.*18га./гол.= 12888га.</w:t>
      </w:r>
    </w:p>
    <w:bookmarkEnd w:id="336"/>
    <w:bookmarkStart w:name="z422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897 гол.*3,6га./гол.= 3229 га.</w:t>
      </w:r>
    </w:p>
    <w:bookmarkEnd w:id="337"/>
    <w:bookmarkStart w:name="z423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194 гол.*21,6га./гол.= 4190 га.</w:t>
      </w:r>
    </w:p>
    <w:bookmarkEnd w:id="338"/>
    <w:bookmarkStart w:name="z424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50 гол.*25,2 га./гол.= 1260 га.</w:t>
      </w:r>
    </w:p>
    <w:bookmarkEnd w:id="339"/>
    <w:bookmarkStart w:name="z425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12888 га.+3229 га.+ 4190 га.+ 1260 га.= 21567 га.</w:t>
      </w:r>
    </w:p>
    <w:bookmarkEnd w:id="340"/>
    <w:bookmarkStart w:name="z426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Байдинского сельского округа, составляет 54 га.</w:t>
      </w:r>
    </w:p>
    <w:bookmarkEnd w:id="341"/>
    <w:bookmarkStart w:name="z427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Байдинского сельского округа имеется 1(один) скотомогильник.</w:t>
      </w:r>
    </w:p>
    <w:bookmarkEnd w:id="342"/>
    <w:bookmarkStart w:name="z428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Байдинского сельского округа не имеются аридные пастбища.</w:t>
      </w:r>
    </w:p>
    <w:bookmarkEnd w:id="343"/>
    <w:bookmarkStart w:name="z429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Байдинском сельском округе сервитуты для прогона скота не установлены.</w:t>
      </w:r>
    </w:p>
    <w:bookmarkEnd w:id="344"/>
    <w:bookmarkStart w:name="z430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Байдинского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34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Байдинском сельском округе на 2021 год</w:t>
            </w:r>
          </w:p>
        </w:tc>
      </w:tr>
    </w:tbl>
    <w:bookmarkStart w:name="z432" w:id="3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Байдинского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46"/>
    <w:bookmarkStart w:name="z433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7"/>
    <w:p>
      <w:pPr>
        <w:spacing w:after="0"/>
        <w:ind w:left="0"/>
        <w:jc w:val="both"/>
      </w:pPr>
      <w:r>
        <w:drawing>
          <wp:inline distT="0" distB="0" distL="0" distR="0">
            <wp:extent cx="7810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Байдинского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731"/>
        <w:gridCol w:w="1545"/>
        <w:gridCol w:w="2627"/>
        <w:gridCol w:w="1136"/>
        <w:gridCol w:w="2354"/>
        <w:gridCol w:w="2971"/>
        <w:gridCol w:w="936"/>
      </w:tblGrid>
      <w:tr>
        <w:trPr>
          <w:trHeight w:val="30" w:hRule="atLeast"/>
        </w:trPr>
        <w:tc>
          <w:tcPr>
            <w:tcW w:w="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6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1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9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6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6" w:id="3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- 641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523голов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Лошадей-237 голов</w:t>
            </w:r>
          </w:p>
          <w:bookmarkEnd w:id="348"/>
        </w:tc>
        <w:tc>
          <w:tcPr>
            <w:tcW w:w="11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18540</w:t>
            </w:r>
          </w:p>
        </w:tc>
        <w:tc>
          <w:tcPr>
            <w:tcW w:w="29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-18486</w:t>
            </w:r>
          </w:p>
        </w:tc>
        <w:tc>
          <w:tcPr>
            <w:tcW w:w="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6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8" w:id="3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716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- 897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194голов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50 голов</w:t>
            </w:r>
          </w:p>
          <w:bookmarkEnd w:id="349"/>
        </w:tc>
        <w:tc>
          <w:tcPr>
            <w:tcW w:w="11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21567</w:t>
            </w:r>
          </w:p>
        </w:tc>
        <w:tc>
          <w:tcPr>
            <w:tcW w:w="29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-21513</w:t>
            </w:r>
          </w:p>
        </w:tc>
        <w:tc>
          <w:tcPr>
            <w:tcW w:w="9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Байдинском сельском округе на 2021 год</w:t>
            </w:r>
          </w:p>
        </w:tc>
      </w:tr>
    </w:tbl>
    <w:bookmarkStart w:name="z442" w:id="3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Байдинского сельского округа</w:t>
      </w:r>
    </w:p>
    <w:bookmarkEnd w:id="3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4" w:id="3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351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5" w:id="3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352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6" w:id="3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353"/>
        </w:tc>
      </w:tr>
    </w:tbl>
    <w:bookmarkStart w:name="z447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35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Байдинском сельском округе на 2021 год</w:t>
            </w:r>
          </w:p>
        </w:tc>
      </w:tr>
    </w:tbl>
    <w:bookmarkStart w:name="z449" w:id="3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55"/>
    <w:bookmarkStart w:name="z450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6"/>
    <w:p>
      <w:pPr>
        <w:spacing w:after="0"/>
        <w:ind w:left="0"/>
        <w:jc w:val="both"/>
      </w:pPr>
      <w:r>
        <w:drawing>
          <wp:inline distT="0" distB="0" distL="0" distR="0">
            <wp:extent cx="7810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Байдинском сельском округе на 2021 год</w:t>
            </w:r>
          </w:p>
        </w:tc>
      </w:tr>
    </w:tbl>
    <w:bookmarkStart w:name="z452" w:id="3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357"/>
    <w:bookmarkStart w:name="z453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Байдинского сельского округа протекает река "Қиғаш" протяженностью 6 километров и река "Шарон" протяженностью 7 километров.</w:t>
      </w:r>
    </w:p>
    <w:bookmarkEnd w:id="3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Байдинский сельский округ</w:t>
      </w:r>
    </w:p>
    <w:bookmarkStart w:name="z455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9"/>
    <w:p>
      <w:pPr>
        <w:spacing w:after="0"/>
        <w:ind w:left="0"/>
        <w:jc w:val="both"/>
      </w:pPr>
      <w:r>
        <w:drawing>
          <wp:inline distT="0" distB="0" distL="0" distR="0">
            <wp:extent cx="7810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Байдинском сельском округе на 2021год</w:t>
            </w:r>
          </w:p>
        </w:tc>
      </w:tr>
    </w:tbl>
    <w:bookmarkStart w:name="z457" w:id="3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60"/>
    <w:bookmarkStart w:name="z458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"/>
    <w:p>
      <w:pPr>
        <w:spacing w:after="0"/>
        <w:ind w:left="0"/>
        <w:jc w:val="both"/>
      </w:pPr>
      <w:r>
        <w:drawing>
          <wp:inline distT="0" distB="0" distL="0" distR="0">
            <wp:extent cx="7810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Байдинском сельском округе на 2021 год</w:t>
            </w:r>
          </w:p>
        </w:tc>
      </w:tr>
    </w:tbl>
    <w:bookmarkStart w:name="z460" w:id="3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362"/>
    <w:bookmarkStart w:name="z461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3"/>
    <w:p>
      <w:pPr>
        <w:spacing w:after="0"/>
        <w:ind w:left="0"/>
        <w:jc w:val="both"/>
      </w:pPr>
      <w:r>
        <w:drawing>
          <wp:inline distT="0" distB="0" distL="0" distR="0">
            <wp:extent cx="7810500" cy="698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Байдинском сельском округе на 2021 год</w:t>
            </w:r>
          </w:p>
        </w:tc>
      </w:tr>
    </w:tbl>
    <w:bookmarkStart w:name="z463" w:id="3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4" w:id="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365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5" w:id="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366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6" w:id="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367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Байдинский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Байда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467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368"/>
    <w:bookmarkStart w:name="z468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369"/>
    <w:bookmarkStart w:name="z469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370"/>
    <w:bookmarkStart w:name="z470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371"/>
    <w:bookmarkStart w:name="z471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37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 Курмангазинского районного маслихата от 26 августа 2021 года № 62-VІІ</w:t>
            </w:r>
          </w:p>
        </w:tc>
      </w:tr>
    </w:tbl>
    <w:bookmarkStart w:name="z473" w:id="3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Шортанбайском сельском округе на 2021 год</w:t>
      </w:r>
    </w:p>
    <w:bookmarkEnd w:id="373"/>
    <w:bookmarkStart w:name="z474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Шортанбайском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374"/>
    <w:bookmarkStart w:name="z475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75"/>
    <w:bookmarkStart w:name="z476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376"/>
    <w:bookmarkStart w:name="z477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Шортанбайского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77"/>
    <w:bookmarkStart w:name="z478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78"/>
    <w:bookmarkStart w:name="z479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79"/>
    <w:bookmarkStart w:name="z480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80"/>
    <w:bookmarkStart w:name="z481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81"/>
    <w:bookmarkStart w:name="z482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382"/>
    <w:bookmarkStart w:name="z483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383"/>
    <w:bookmarkStart w:name="z484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384"/>
    <w:bookmarkStart w:name="z485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Шортанбайского сельского округа 1892 гектар(га), из них земли населенных пунктов – 1246 га, земли запаса- 220 га.</w:t>
      </w:r>
    </w:p>
    <w:bookmarkEnd w:id="385"/>
    <w:bookmarkStart w:name="z486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Шортанбайского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386"/>
    <w:bookmarkStart w:name="z487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Шортанбайском сельском округе насчитывается (личное подворье)крупного рогатого скота 637 голов ,мелкого скота 474 голов,121 голов лошадей, 6 верблюдов.</w:t>
      </w:r>
    </w:p>
    <w:bookmarkEnd w:id="387"/>
    <w:bookmarkStart w:name="z488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15936га. пастбищ.</w:t>
      </w:r>
    </w:p>
    <w:bookmarkEnd w:id="388"/>
    <w:bookmarkStart w:name="z489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389"/>
    <w:bookmarkStart w:name="z490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637 гол.* 18га./гол.= 11466 га.</w:t>
      </w:r>
    </w:p>
    <w:bookmarkEnd w:id="390"/>
    <w:bookmarkStart w:name="z491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474 гол.* 3,6га./гол.= 1706 га.</w:t>
      </w:r>
    </w:p>
    <w:bookmarkEnd w:id="391"/>
    <w:bookmarkStart w:name="z492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121 гол.* 21,6га./гол.= 2613 га.</w:t>
      </w:r>
    </w:p>
    <w:bookmarkEnd w:id="392"/>
    <w:bookmarkStart w:name="z493" w:id="3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6 гол.* 25,2 га./гол.= 151 га.</w:t>
      </w:r>
    </w:p>
    <w:bookmarkEnd w:id="393"/>
    <w:bookmarkStart w:name="z494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11466 га.+ 1706 га.+ 2613 га.+ 151 га.= 15936 га.</w:t>
      </w:r>
    </w:p>
    <w:bookmarkEnd w:id="394"/>
    <w:bookmarkStart w:name="z495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Шортанбайского сельского округа составляет: крупного рогатого скота 1098 головы, мелкого скота 359 голов, 205 голова лошадей, 41 голов верблюдов.</w:t>
      </w:r>
    </w:p>
    <w:bookmarkEnd w:id="395"/>
    <w:bookmarkStart w:name="z496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26517 га пастбищ.</w:t>
      </w:r>
    </w:p>
    <w:bookmarkEnd w:id="396"/>
    <w:bookmarkStart w:name="z497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397"/>
    <w:bookmarkStart w:name="z498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–1098 гол.*18га./гол.= 19764 га.</w:t>
      </w:r>
    </w:p>
    <w:bookmarkEnd w:id="398"/>
    <w:bookmarkStart w:name="z499" w:id="3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359 гол.*3,6га./гол.= 1292 га.</w:t>
      </w:r>
    </w:p>
    <w:bookmarkEnd w:id="399"/>
    <w:bookmarkStart w:name="z500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205 гол.*21,6га./гол.= 4428 га.</w:t>
      </w:r>
    </w:p>
    <w:bookmarkEnd w:id="400"/>
    <w:bookmarkStart w:name="z501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41гол.*25,2 га./гол.= 1033 га.</w:t>
      </w:r>
    </w:p>
    <w:bookmarkEnd w:id="401"/>
    <w:bookmarkStart w:name="z502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19764 га.+ 1292 га.+ 4428 га.+ 1033 га.= 26517 га.</w:t>
      </w:r>
    </w:p>
    <w:bookmarkEnd w:id="402"/>
    <w:bookmarkStart w:name="z503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Шортанбайского сельского округа, составляет 898 га.</w:t>
      </w:r>
    </w:p>
    <w:bookmarkEnd w:id="403"/>
    <w:bookmarkStart w:name="z504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Шортанбайского сельского округа имеется 1(один) скотомогильник.</w:t>
      </w:r>
    </w:p>
    <w:bookmarkEnd w:id="404"/>
    <w:bookmarkStart w:name="z505" w:id="4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Шортанбайского сельского округа не имеются аридные пастбища.</w:t>
      </w:r>
    </w:p>
    <w:bookmarkEnd w:id="405"/>
    <w:bookmarkStart w:name="z506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Шортанбайском сельском округе сервитуты для прогона скота не установлены.</w:t>
      </w:r>
    </w:p>
    <w:bookmarkEnd w:id="406"/>
    <w:bookmarkStart w:name="z507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Шортанбайского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407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Шортанбайском сельском округе на 2021 год</w:t>
            </w:r>
          </w:p>
        </w:tc>
      </w:tr>
    </w:tbl>
    <w:bookmarkStart w:name="z509" w:id="4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Шортанбайского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08"/>
    <w:bookmarkStart w:name="z510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9"/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Шортанбайского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86"/>
        <w:gridCol w:w="1450"/>
        <w:gridCol w:w="2843"/>
        <w:gridCol w:w="1447"/>
        <w:gridCol w:w="2208"/>
        <w:gridCol w:w="2787"/>
        <w:gridCol w:w="879"/>
      </w:tblGrid>
      <w:tr>
        <w:trPr>
          <w:trHeight w:val="30" w:hRule="atLeast"/>
        </w:trPr>
        <w:tc>
          <w:tcPr>
            <w:tcW w:w="6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8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8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" w:id="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- 637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474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Лошадей-121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–6 голов</w:t>
            </w:r>
          </w:p>
          <w:bookmarkEnd w:id="410"/>
        </w:tc>
        <w:tc>
          <w:tcPr>
            <w:tcW w:w="1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15936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8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" w:id="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3106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- 4733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1013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278 голов</w:t>
            </w:r>
          </w:p>
          <w:bookmarkEnd w:id="411"/>
        </w:tc>
        <w:tc>
          <w:tcPr>
            <w:tcW w:w="1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  <w:tc>
          <w:tcPr>
            <w:tcW w:w="2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26517</w:t>
            </w:r>
          </w:p>
        </w:tc>
        <w:tc>
          <w:tcPr>
            <w:tcW w:w="27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-25619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Шортанбайском сельском округе на 2021 год</w:t>
            </w:r>
          </w:p>
        </w:tc>
      </w:tr>
    </w:tbl>
    <w:bookmarkStart w:name="z520" w:id="4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Шортанбайского сельского округа</w:t>
      </w:r>
    </w:p>
    <w:bookmarkEnd w:id="4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2" w:id="4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413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3" w:id="4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414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4" w:id="4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415"/>
        </w:tc>
      </w:tr>
    </w:tbl>
    <w:bookmarkStart w:name="z525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416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Шортанбайском сельском округе на 2021 год</w:t>
            </w:r>
          </w:p>
        </w:tc>
      </w:tr>
    </w:tbl>
    <w:bookmarkStart w:name="z527" w:id="4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17"/>
    <w:bookmarkStart w:name="z528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8"/>
    <w:p>
      <w:pPr>
        <w:spacing w:after="0"/>
        <w:ind w:left="0"/>
        <w:jc w:val="both"/>
      </w:pPr>
      <w:r>
        <w:drawing>
          <wp:inline distT="0" distB="0" distL="0" distR="0">
            <wp:extent cx="78105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Шортанбайском сельском округе на 2021 год</w:t>
            </w:r>
          </w:p>
        </w:tc>
      </w:tr>
    </w:tbl>
    <w:bookmarkStart w:name="z530" w:id="4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419"/>
    <w:bookmarkStart w:name="z531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Шортанбайского сельского округа протекает река "Қиғаш" протяженностью 5 километров.</w:t>
      </w:r>
    </w:p>
    <w:bookmarkEnd w:id="4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Шортанбайский сельский округ</w:t>
      </w:r>
    </w:p>
    <w:bookmarkStart w:name="z533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1"/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Шортанбайском сельском округе на 2021 год</w:t>
            </w:r>
          </w:p>
        </w:tc>
      </w:tr>
    </w:tbl>
    <w:bookmarkStart w:name="z535" w:id="4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22"/>
    <w:bookmarkStart w:name="z536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3"/>
    <w:p>
      <w:pPr>
        <w:spacing w:after="0"/>
        <w:ind w:left="0"/>
        <w:jc w:val="both"/>
      </w:pPr>
      <w:r>
        <w:drawing>
          <wp:inline distT="0" distB="0" distL="0" distR="0">
            <wp:extent cx="7810500" cy="679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9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Шортанбайском сельском округе на 2021 год</w:t>
            </w:r>
          </w:p>
        </w:tc>
      </w:tr>
    </w:tbl>
    <w:bookmarkStart w:name="z538" w:id="4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424"/>
    <w:bookmarkStart w:name="z539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5"/>
    <w:p>
      <w:pPr>
        <w:spacing w:after="0"/>
        <w:ind w:left="0"/>
        <w:jc w:val="both"/>
      </w:pPr>
      <w:r>
        <w:drawing>
          <wp:inline distT="0" distB="0" distL="0" distR="0">
            <wp:extent cx="78105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Шортанбайском сельском округе на 2021 год</w:t>
            </w:r>
          </w:p>
        </w:tc>
      </w:tr>
    </w:tbl>
    <w:bookmarkStart w:name="z541" w:id="4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" w:id="4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427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" w:id="4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428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" w:id="4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429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Шортанбайский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Шортанбай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Шортанбай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545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430"/>
    <w:bookmarkStart w:name="z546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431"/>
    <w:bookmarkStart w:name="z547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432"/>
    <w:bookmarkStart w:name="z548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433"/>
    <w:bookmarkStart w:name="z549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43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решению Курмангазинского районного маслихата от 26 августа 2021 года № 62-VІІ</w:t>
            </w:r>
          </w:p>
        </w:tc>
      </w:tr>
    </w:tbl>
    <w:bookmarkStart w:name="z551" w:id="4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Коптогайском сельском округе на 2021 год</w:t>
      </w:r>
    </w:p>
    <w:bookmarkEnd w:id="435"/>
    <w:bookmarkStart w:name="z552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Коптогайском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436"/>
    <w:bookmarkStart w:name="z553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37"/>
    <w:bookmarkStart w:name="z554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438"/>
    <w:bookmarkStart w:name="z555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Коптогайского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439"/>
    <w:bookmarkStart w:name="z556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440"/>
    <w:bookmarkStart w:name="z557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441"/>
    <w:bookmarkStart w:name="z558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442"/>
    <w:bookmarkStart w:name="z559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443"/>
    <w:bookmarkStart w:name="z560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444"/>
    <w:bookmarkStart w:name="z561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445"/>
    <w:bookmarkStart w:name="z562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446"/>
    <w:bookmarkStart w:name="z563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Коптогайского сельского округа 3326 гектар(га), из них земли населенных пунктов – 3234 га, земли запаса- 92 га.</w:t>
      </w:r>
    </w:p>
    <w:bookmarkEnd w:id="447"/>
    <w:bookmarkStart w:name="z564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Коптогайского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448"/>
    <w:bookmarkStart w:name="z565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Коптогайском сельском округе насчитывается (личное подворье)крупного рогатого скота 1181 голов, мелкого скота 1186 голов,450 голов лошадей, 195 верблюдов.</w:t>
      </w:r>
    </w:p>
    <w:bookmarkEnd w:id="449"/>
    <w:bookmarkStart w:name="z566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40161 га. пастбищ.</w:t>
      </w:r>
    </w:p>
    <w:bookmarkEnd w:id="450"/>
    <w:bookmarkStart w:name="z567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451"/>
    <w:bookmarkStart w:name="z568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1181 гол.* 18га./гол.= 21258 га.</w:t>
      </w:r>
    </w:p>
    <w:bookmarkEnd w:id="452"/>
    <w:bookmarkStart w:name="z569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1186 гол.* 3,6га./гол.= 4269 га.</w:t>
      </w:r>
    </w:p>
    <w:bookmarkEnd w:id="453"/>
    <w:bookmarkStart w:name="z570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450 гол.* 21,6га./гол.= 9720 га.</w:t>
      </w:r>
    </w:p>
    <w:bookmarkEnd w:id="454"/>
    <w:bookmarkStart w:name="z571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195 гол.* 25,2 га./гол.= 4914 га.</w:t>
      </w:r>
    </w:p>
    <w:bookmarkEnd w:id="455"/>
    <w:bookmarkStart w:name="z572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21258 га.+ 4269 га.+ 9720 га.+ 4914 га.= 40161 га.</w:t>
      </w:r>
    </w:p>
    <w:bookmarkEnd w:id="456"/>
    <w:bookmarkStart w:name="z573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Коптогайского сельского округа составляет: крупного рогатого скота 270 головы, мелкого скота 485 голов, 179 голова лошадей, 42 голов верблюдов.</w:t>
      </w:r>
    </w:p>
    <w:bookmarkEnd w:id="457"/>
    <w:bookmarkStart w:name="z574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11530 га пастбищ.</w:t>
      </w:r>
    </w:p>
    <w:bookmarkEnd w:id="458"/>
    <w:bookmarkStart w:name="z575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459"/>
    <w:bookmarkStart w:name="z576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–270 гол.*18га./гол.= 4860 га.</w:t>
      </w:r>
    </w:p>
    <w:bookmarkEnd w:id="460"/>
    <w:bookmarkStart w:name="z577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485 гол.*3,6га./гол.= 1746 га.</w:t>
      </w:r>
    </w:p>
    <w:bookmarkEnd w:id="461"/>
    <w:bookmarkStart w:name="z578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179 гол.*21,6га./гол.= 3866 га.</w:t>
      </w:r>
    </w:p>
    <w:bookmarkEnd w:id="462"/>
    <w:bookmarkStart w:name="z579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42 гол.*25,2 га./гол.= 1058 га.</w:t>
      </w:r>
    </w:p>
    <w:bookmarkEnd w:id="463"/>
    <w:bookmarkStart w:name="z580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4860 га.+ 1746.+ 3866 га.+ 1058 га.= 11530 га.</w:t>
      </w:r>
    </w:p>
    <w:bookmarkEnd w:id="464"/>
    <w:bookmarkStart w:name="z581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Коптогайского сельского округа, составляет 3142 га.</w:t>
      </w:r>
    </w:p>
    <w:bookmarkEnd w:id="465"/>
    <w:bookmarkStart w:name="z582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Коптогайского сельского округа имеется 1(один) скотомогильник.</w:t>
      </w:r>
    </w:p>
    <w:bookmarkEnd w:id="466"/>
    <w:bookmarkStart w:name="z583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Коптогайского сельского округа имеются аридные пастбища.</w:t>
      </w:r>
    </w:p>
    <w:bookmarkEnd w:id="467"/>
    <w:bookmarkStart w:name="z584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Коптогайском сельском округе сервитуты для прогона скота не установлены.</w:t>
      </w:r>
    </w:p>
    <w:bookmarkEnd w:id="468"/>
    <w:bookmarkStart w:name="z585" w:id="4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Коптогайского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469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Коптогайском сельском округе на 2021 год</w:t>
            </w:r>
          </w:p>
        </w:tc>
      </w:tr>
    </w:tbl>
    <w:bookmarkStart w:name="z587" w:id="4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Коптогайского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70"/>
    <w:bookmarkStart w:name="z588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1"/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Коптогайского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59"/>
        <w:gridCol w:w="1392"/>
        <w:gridCol w:w="2854"/>
        <w:gridCol w:w="1754"/>
        <w:gridCol w:w="2121"/>
        <w:gridCol w:w="2676"/>
        <w:gridCol w:w="844"/>
      </w:tblGrid>
      <w:tr>
        <w:trPr>
          <w:trHeight w:val="30" w:hRule="atLeast"/>
        </w:trPr>
        <w:tc>
          <w:tcPr>
            <w:tcW w:w="6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8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7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1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6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8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" w:id="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- 3026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2179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Лошадей-441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–85 голов</w:t>
            </w:r>
          </w:p>
          <w:bookmarkEnd w:id="472"/>
        </w:tc>
        <w:tc>
          <w:tcPr>
            <w:tcW w:w="17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3142</w:t>
            </w:r>
          </w:p>
        </w:tc>
        <w:tc>
          <w:tcPr>
            <w:tcW w:w="21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40161</w:t>
            </w:r>
          </w:p>
        </w:tc>
        <w:tc>
          <w:tcPr>
            <w:tcW w:w="26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37019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8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" w:id="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3106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- 4733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1013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278 голов</w:t>
            </w:r>
          </w:p>
          <w:bookmarkEnd w:id="473"/>
        </w:tc>
        <w:tc>
          <w:tcPr>
            <w:tcW w:w="17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3142</w:t>
            </w:r>
          </w:p>
        </w:tc>
        <w:tc>
          <w:tcPr>
            <w:tcW w:w="21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11530</w:t>
            </w:r>
          </w:p>
        </w:tc>
        <w:tc>
          <w:tcPr>
            <w:tcW w:w="26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8388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Коптогайском сельском округе на 2021 год</w:t>
            </w:r>
          </w:p>
        </w:tc>
      </w:tr>
    </w:tbl>
    <w:bookmarkStart w:name="z598" w:id="4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Коптогайского сельского округа</w:t>
      </w:r>
    </w:p>
    <w:bookmarkEnd w:id="4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0" w:id="4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475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1" w:id="4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476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2" w:id="4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477"/>
        </w:tc>
      </w:tr>
    </w:tbl>
    <w:bookmarkStart w:name="z603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478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Коптогайского сельском округе на 2021 год</w:t>
            </w:r>
          </w:p>
        </w:tc>
      </w:tr>
    </w:tbl>
    <w:bookmarkStart w:name="z605" w:id="4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79"/>
    <w:bookmarkStart w:name="z606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0"/>
    <w:p>
      <w:pPr>
        <w:spacing w:after="0"/>
        <w:ind w:left="0"/>
        <w:jc w:val="both"/>
      </w:pPr>
      <w:r>
        <w:drawing>
          <wp:inline distT="0" distB="0" distL="0" distR="0">
            <wp:extent cx="7810500" cy="537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Коптогайском сельском округе на 2021 год</w:t>
            </w:r>
          </w:p>
        </w:tc>
      </w:tr>
    </w:tbl>
    <w:bookmarkStart w:name="z608" w:id="4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481"/>
    <w:bookmarkStart w:name="z609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2"/>
    <w:p>
      <w:pPr>
        <w:spacing w:after="0"/>
        <w:ind w:left="0"/>
        <w:jc w:val="both"/>
      </w:pPr>
      <w:r>
        <w:drawing>
          <wp:inline distT="0" distB="0" distL="0" distR="0">
            <wp:extent cx="7810500" cy="553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Коптогайском сельском округе на 2021год</w:t>
            </w:r>
          </w:p>
        </w:tc>
      </w:tr>
    </w:tbl>
    <w:bookmarkStart w:name="z611" w:id="4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83"/>
    <w:bookmarkStart w:name="z612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4"/>
    <w:p>
      <w:pPr>
        <w:spacing w:after="0"/>
        <w:ind w:left="0"/>
        <w:jc w:val="both"/>
      </w:pPr>
      <w:r>
        <w:drawing>
          <wp:inline distT="0" distB="0" distL="0" distR="0">
            <wp:extent cx="7810500" cy="501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Коптогайском сельском округе на 2021 год</w:t>
            </w:r>
          </w:p>
        </w:tc>
      </w:tr>
    </w:tbl>
    <w:bookmarkStart w:name="z614" w:id="4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485"/>
    <w:bookmarkStart w:name="z615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6"/>
    <w:p>
      <w:pPr>
        <w:spacing w:after="0"/>
        <w:ind w:left="0"/>
        <w:jc w:val="both"/>
      </w:pPr>
      <w:r>
        <w:drawing>
          <wp:inline distT="0" distB="0" distL="0" distR="0">
            <wp:extent cx="7810500" cy="497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Коптогайском сельском округе на 2021 год</w:t>
            </w:r>
          </w:p>
        </w:tc>
      </w:tr>
    </w:tbl>
    <w:bookmarkStart w:name="z617" w:id="4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8" w:id="4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488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9" w:id="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489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0" w:id="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490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Коптогайский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Коптогай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Коптогай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621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491"/>
    <w:bookmarkStart w:name="z622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492"/>
    <w:bookmarkStart w:name="z623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493"/>
    <w:bookmarkStart w:name="z624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494"/>
    <w:bookmarkStart w:name="z625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49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 Курмангазинского районного маслихата от 26 августа 2021 года № 62-VІІ</w:t>
            </w:r>
          </w:p>
        </w:tc>
      </w:tr>
    </w:tbl>
    <w:bookmarkStart w:name="z627" w:id="4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Жанаталапском сельском округе на 2021 год</w:t>
      </w:r>
    </w:p>
    <w:bookmarkEnd w:id="496"/>
    <w:bookmarkStart w:name="z628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Жанаталапском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497"/>
    <w:bookmarkStart w:name="z629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98"/>
    <w:bookmarkStart w:name="z630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499"/>
    <w:bookmarkStart w:name="z631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Жанаталапского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00"/>
    <w:bookmarkStart w:name="z632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01"/>
    <w:bookmarkStart w:name="z633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02"/>
    <w:bookmarkStart w:name="z634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03"/>
    <w:bookmarkStart w:name="z635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04"/>
    <w:bookmarkStart w:name="z636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05"/>
    <w:bookmarkStart w:name="z637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506"/>
    <w:bookmarkStart w:name="z638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507"/>
    <w:bookmarkStart w:name="z639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Жанаталапского сельского округа 110158 гектар(га), из них земли населенных пунктов – 14076га, земли запаса- 96082 га.</w:t>
      </w:r>
    </w:p>
    <w:bookmarkEnd w:id="508"/>
    <w:bookmarkStart w:name="z640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Жанаталапского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509"/>
    <w:bookmarkStart w:name="z641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Жанаталапском сельском округе насчитывается (личное подворье)крупного рогатого скота 2907 голов, мелкого скота 2654 голов,314 голов лошадей, 184 верблюдов.</w:t>
      </w:r>
    </w:p>
    <w:bookmarkEnd w:id="510"/>
    <w:bookmarkStart w:name="z642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73298 га. пастбищ.</w:t>
      </w:r>
    </w:p>
    <w:bookmarkEnd w:id="511"/>
    <w:bookmarkStart w:name="z643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512"/>
    <w:bookmarkStart w:name="z644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2907 гол.* 18га./гол.= 52326 га.</w:t>
      </w:r>
    </w:p>
    <w:bookmarkEnd w:id="513"/>
    <w:bookmarkStart w:name="z645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2654 гол.* 3,6га./гол.= 9554 га.</w:t>
      </w:r>
    </w:p>
    <w:bookmarkEnd w:id="514"/>
    <w:bookmarkStart w:name="z646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314 гол.* 21,6га./гол.= 6782 га.</w:t>
      </w:r>
    </w:p>
    <w:bookmarkEnd w:id="515"/>
    <w:bookmarkStart w:name="z647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184 гол.* 25,2 га./гол.= 4636 га.</w:t>
      </w:r>
    </w:p>
    <w:bookmarkEnd w:id="516"/>
    <w:bookmarkStart w:name="z648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52326 га.+ 9554 га.+ 6782 га.+ 4636 га.= 73298 га.</w:t>
      </w:r>
    </w:p>
    <w:bookmarkEnd w:id="517"/>
    <w:bookmarkStart w:name="z649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Жанаталапского сельского округа составляет: крупного рогатого скота 3000 головы,мелкого скота 2744 голов,272 голов лошадей, 191 голов верблюдов.</w:t>
      </w:r>
    </w:p>
    <w:bookmarkEnd w:id="518"/>
    <w:bookmarkStart w:name="z650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74568 га пастбищ.</w:t>
      </w:r>
    </w:p>
    <w:bookmarkEnd w:id="519"/>
    <w:bookmarkStart w:name="z651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520"/>
    <w:bookmarkStart w:name="z652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–3000 гол.*18га./гол.= 54000 га.</w:t>
      </w:r>
    </w:p>
    <w:bookmarkEnd w:id="521"/>
    <w:bookmarkStart w:name="z653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2744 гол.*3,6га./гол.= 9878 га.</w:t>
      </w:r>
    </w:p>
    <w:bookmarkEnd w:id="522"/>
    <w:bookmarkStart w:name="z654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272 гол.*21,6га./гол.= 5875 га.</w:t>
      </w:r>
    </w:p>
    <w:bookmarkEnd w:id="523"/>
    <w:bookmarkStart w:name="z655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191 гол.*25,2 га./гол.= 4813 га.</w:t>
      </w:r>
    </w:p>
    <w:bookmarkEnd w:id="524"/>
    <w:bookmarkStart w:name="z656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54000 га.+ 9878 га.+ 5875 га.+ 4813 га.= 74568 га.</w:t>
      </w:r>
    </w:p>
    <w:bookmarkEnd w:id="525"/>
    <w:bookmarkStart w:name="z657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Жанаталапского сельского округа, составляет 13366 га.</w:t>
      </w:r>
    </w:p>
    <w:bookmarkEnd w:id="526"/>
    <w:bookmarkStart w:name="z658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Жанаталапского сельского округа имеется 1 (один) скотомогильник.</w:t>
      </w:r>
    </w:p>
    <w:bookmarkEnd w:id="527"/>
    <w:bookmarkStart w:name="z659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Жанаталапского сельского округа не имеются аридные пастбища.</w:t>
      </w:r>
    </w:p>
    <w:bookmarkEnd w:id="528"/>
    <w:bookmarkStart w:name="z660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Жанаталапском сельском округе сервитуты для прогона скота не установлены.</w:t>
      </w:r>
    </w:p>
    <w:bookmarkEnd w:id="529"/>
    <w:bookmarkStart w:name="z661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Жанаталапского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53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Жанаталапском сельском округе на 2021 год</w:t>
            </w:r>
          </w:p>
        </w:tc>
      </w:tr>
    </w:tbl>
    <w:bookmarkStart w:name="z663" w:id="5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Жанаталапского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31"/>
    <w:bookmarkStart w:name="z664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2"/>
    <w:p>
      <w:pPr>
        <w:spacing w:after="0"/>
        <w:ind w:left="0"/>
        <w:jc w:val="both"/>
      </w:pPr>
      <w:r>
        <w:drawing>
          <wp:inline distT="0" distB="0" distL="0" distR="0">
            <wp:extent cx="7810500" cy="704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Жанаталапского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40"/>
        <w:gridCol w:w="1352"/>
        <w:gridCol w:w="2771"/>
        <w:gridCol w:w="2059"/>
        <w:gridCol w:w="2059"/>
        <w:gridCol w:w="2600"/>
        <w:gridCol w:w="819"/>
      </w:tblGrid>
      <w:tr>
        <w:trPr>
          <w:trHeight w:val="30" w:hRule="atLeast"/>
        </w:trPr>
        <w:tc>
          <w:tcPr>
            <w:tcW w:w="6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7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20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0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6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7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7" w:id="5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- 2907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2654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Лошадей-314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–184 голов</w:t>
            </w:r>
          </w:p>
          <w:bookmarkEnd w:id="533"/>
        </w:tc>
        <w:tc>
          <w:tcPr>
            <w:tcW w:w="20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13366</w:t>
            </w:r>
          </w:p>
        </w:tc>
        <w:tc>
          <w:tcPr>
            <w:tcW w:w="20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73298</w:t>
            </w:r>
          </w:p>
        </w:tc>
        <w:tc>
          <w:tcPr>
            <w:tcW w:w="26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-59932</w:t>
            </w:r>
          </w:p>
        </w:tc>
        <w:tc>
          <w:tcPr>
            <w:tcW w:w="8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7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0" w:id="5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3000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- 2744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272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191 голов</w:t>
            </w:r>
          </w:p>
          <w:bookmarkEnd w:id="534"/>
        </w:tc>
        <w:tc>
          <w:tcPr>
            <w:tcW w:w="20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13366</w:t>
            </w:r>
          </w:p>
        </w:tc>
        <w:tc>
          <w:tcPr>
            <w:tcW w:w="20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74568</w:t>
            </w:r>
          </w:p>
        </w:tc>
        <w:tc>
          <w:tcPr>
            <w:tcW w:w="26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-61202</w:t>
            </w:r>
          </w:p>
        </w:tc>
        <w:tc>
          <w:tcPr>
            <w:tcW w:w="8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Жанаталапского сельском округе на 2021 год</w:t>
            </w:r>
          </w:p>
        </w:tc>
      </w:tr>
    </w:tbl>
    <w:bookmarkStart w:name="z674" w:id="5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Жанаталапского сельского округа</w:t>
      </w:r>
    </w:p>
    <w:bookmarkEnd w:id="5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6" w:id="5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536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7" w:id="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537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8" w:id="5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538"/>
        </w:tc>
      </w:tr>
    </w:tbl>
    <w:bookmarkStart w:name="z679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539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Жанаталапского сельском округе на 2021 год</w:t>
            </w:r>
          </w:p>
        </w:tc>
      </w:tr>
    </w:tbl>
    <w:bookmarkStart w:name="z681" w:id="5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40"/>
    <w:bookmarkStart w:name="z682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1"/>
    <w:p>
      <w:pPr>
        <w:spacing w:after="0"/>
        <w:ind w:left="0"/>
        <w:jc w:val="both"/>
      </w:pPr>
      <w:r>
        <w:drawing>
          <wp:inline distT="0" distB="0" distL="0" distR="0">
            <wp:extent cx="78105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Жанаталапского сельском округе на 2021 год</w:t>
            </w:r>
          </w:p>
        </w:tc>
      </w:tr>
    </w:tbl>
    <w:bookmarkStart w:name="z684" w:id="5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542"/>
    <w:bookmarkStart w:name="z685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Жанаталапского сельского округа протекает река "Шарон" протяженностью 24 километров и река "Дәшін" протяженностью 6 километров.</w:t>
      </w:r>
    </w:p>
    <w:bookmarkEnd w:id="5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Жанаталапский сельский округ</w:t>
      </w:r>
    </w:p>
    <w:bookmarkStart w:name="z687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4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Жанаталапского сельском округе на 2021 год</w:t>
            </w:r>
          </w:p>
        </w:tc>
      </w:tr>
    </w:tbl>
    <w:bookmarkStart w:name="z689" w:id="5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45"/>
    <w:bookmarkStart w:name="z690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6"/>
    <w:p>
      <w:pPr>
        <w:spacing w:after="0"/>
        <w:ind w:left="0"/>
        <w:jc w:val="both"/>
      </w:pPr>
      <w:r>
        <w:drawing>
          <wp:inline distT="0" distB="0" distL="0" distR="0">
            <wp:extent cx="7810500" cy="759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9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Жанаталапского сельском округе на 2021 год</w:t>
            </w:r>
          </w:p>
        </w:tc>
      </w:tr>
    </w:tbl>
    <w:bookmarkStart w:name="z692" w:id="5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547"/>
    <w:bookmarkStart w:name="z693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8"/>
    <w:p>
      <w:pPr>
        <w:spacing w:after="0"/>
        <w:ind w:left="0"/>
        <w:jc w:val="both"/>
      </w:pPr>
      <w:r>
        <w:drawing>
          <wp:inline distT="0" distB="0" distL="0" distR="0">
            <wp:extent cx="78105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Жанаталапского сельском округе на 2021 год</w:t>
            </w:r>
          </w:p>
        </w:tc>
      </w:tr>
    </w:tbl>
    <w:bookmarkStart w:name="z695" w:id="5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6" w:id="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550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7" w:id="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551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8" w:id="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552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Жанаталапский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Жанаталап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Жанаталап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699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553"/>
    <w:bookmarkStart w:name="z700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554"/>
    <w:bookmarkStart w:name="z701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555"/>
    <w:bookmarkStart w:name="z702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556"/>
    <w:bookmarkStart w:name="z703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557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 Курмангазинского районного маслихата от 26 августа 2021 года № 62-VІІ</w:t>
            </w:r>
          </w:p>
        </w:tc>
      </w:tr>
    </w:tbl>
    <w:bookmarkStart w:name="z705" w:id="5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Тенизском сельском округе на 2021 год</w:t>
      </w:r>
    </w:p>
    <w:bookmarkEnd w:id="558"/>
    <w:bookmarkStart w:name="z706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Тенизском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559"/>
    <w:bookmarkStart w:name="z707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60"/>
    <w:bookmarkStart w:name="z708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561"/>
    <w:bookmarkStart w:name="z709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Тенизского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62"/>
    <w:bookmarkStart w:name="z710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63"/>
    <w:bookmarkStart w:name="z711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64"/>
    <w:bookmarkStart w:name="z712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65"/>
    <w:bookmarkStart w:name="z713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66"/>
    <w:bookmarkStart w:name="z714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567"/>
    <w:bookmarkStart w:name="z715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568"/>
    <w:bookmarkStart w:name="z716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 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569"/>
    <w:bookmarkStart w:name="z717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Тенизского сельского округа 3203 гектар(га), из них земли населенных пунктов – 570 га, земли запаса- 2633 га.</w:t>
      </w:r>
    </w:p>
    <w:bookmarkEnd w:id="570"/>
    <w:bookmarkStart w:name="z718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Тенизского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571"/>
    <w:bookmarkStart w:name="z719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Тенизском сельском округе насчитывается (личное подворье)крупного рогатого скота 1453 голов,мелкого скота 1121 голов,288 голов лошадей, 23 верблюдов.</w:t>
      </w:r>
    </w:p>
    <w:bookmarkEnd w:id="572"/>
    <w:bookmarkStart w:name="z720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36990 га. пастбищ.</w:t>
      </w:r>
    </w:p>
    <w:bookmarkEnd w:id="573"/>
    <w:bookmarkStart w:name="z721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574"/>
    <w:bookmarkStart w:name="z722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1453 гол.* 18га./гол.= 26154 га.</w:t>
      </w:r>
    </w:p>
    <w:bookmarkEnd w:id="575"/>
    <w:bookmarkStart w:name="z723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1121 гол.* 3,6га./гол.= 4035,6 га.</w:t>
      </w:r>
    </w:p>
    <w:bookmarkEnd w:id="576"/>
    <w:bookmarkStart w:name="z724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288 гол.* 21,6га./гол.= 6220,8 га.</w:t>
      </w:r>
    </w:p>
    <w:bookmarkEnd w:id="577"/>
    <w:bookmarkStart w:name="z725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23 гол.* 25,2 га./гол.= 579,6 га.</w:t>
      </w:r>
    </w:p>
    <w:bookmarkEnd w:id="578"/>
    <w:bookmarkStart w:name="z726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26154 га.+ 4035,6га.+ 6220,8 га.+ 579,6 га.= 36990 га.</w:t>
      </w:r>
    </w:p>
    <w:bookmarkEnd w:id="579"/>
    <w:bookmarkStart w:name="z727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Тенизского сельского округа составляет: крупного рогатого скота 864 головы, мелкого скота 954 голов, 240 голов лошадей, 34 голов верблюдов.</w:t>
      </w:r>
    </w:p>
    <w:bookmarkEnd w:id="580"/>
    <w:bookmarkStart w:name="z728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25027 га пастбищ.</w:t>
      </w:r>
    </w:p>
    <w:bookmarkEnd w:id="581"/>
    <w:bookmarkStart w:name="z729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582"/>
    <w:bookmarkStart w:name="z730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–864 гол.*18га./гол.= 15552 га.</w:t>
      </w:r>
    </w:p>
    <w:bookmarkEnd w:id="583"/>
    <w:bookmarkStart w:name="z731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954 гол.*3,6га./гол.= 3434,4 га.</w:t>
      </w:r>
    </w:p>
    <w:bookmarkEnd w:id="584"/>
    <w:bookmarkStart w:name="z732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240 гол.*21,6га./гол.= 5184 га.</w:t>
      </w:r>
    </w:p>
    <w:bookmarkEnd w:id="585"/>
    <w:bookmarkStart w:name="z733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34 гол.*25,2 га./гол.= 856,8 га.</w:t>
      </w:r>
    </w:p>
    <w:bookmarkEnd w:id="586"/>
    <w:bookmarkStart w:name="z734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15552 га.+ 3434,4 га.+ 5184 га.+ 856,8 га.= 25027 га.</w:t>
      </w:r>
    </w:p>
    <w:bookmarkEnd w:id="587"/>
    <w:bookmarkStart w:name="z735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Тенизского сельского округа, составляет 402 га.</w:t>
      </w:r>
    </w:p>
    <w:bookmarkEnd w:id="588"/>
    <w:bookmarkStart w:name="z736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Тенизского сельского округа имеется 1(один) скотомогильник.</w:t>
      </w:r>
    </w:p>
    <w:bookmarkEnd w:id="589"/>
    <w:bookmarkStart w:name="z737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Тенизского сельского округа не имеются аридные пастбища.</w:t>
      </w:r>
    </w:p>
    <w:bookmarkEnd w:id="590"/>
    <w:bookmarkStart w:name="z738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Тенизском сельском округе сервитуты для прогона скота не установлены.</w:t>
      </w:r>
    </w:p>
    <w:bookmarkEnd w:id="591"/>
    <w:bookmarkStart w:name="z739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Тенизского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59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Тенизском сельском округе на 2021 год</w:t>
            </w:r>
          </w:p>
        </w:tc>
      </w:tr>
    </w:tbl>
    <w:bookmarkStart w:name="z741" w:id="5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Тенизского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93"/>
    <w:bookmarkStart w:name="z742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4"/>
    <w:p>
      <w:pPr>
        <w:spacing w:after="0"/>
        <w:ind w:left="0"/>
        <w:jc w:val="both"/>
      </w:pPr>
      <w:r>
        <w:drawing>
          <wp:inline distT="0" distB="0" distL="0" distR="0">
            <wp:extent cx="7810500" cy="744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Тенизского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79"/>
        <w:gridCol w:w="1435"/>
        <w:gridCol w:w="2941"/>
        <w:gridCol w:w="1432"/>
        <w:gridCol w:w="2185"/>
        <w:gridCol w:w="2759"/>
        <w:gridCol w:w="869"/>
      </w:tblGrid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45" w:id="5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- 1453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1121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Лошадей-288голов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–23 голов</w:t>
            </w:r>
          </w:p>
          <w:bookmarkEnd w:id="595"/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36990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-36588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48" w:id="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864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- 954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240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34 голов</w:t>
            </w:r>
          </w:p>
          <w:bookmarkEnd w:id="596"/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25027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-24625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Тенизском сельском округе на 2021 год</w:t>
            </w:r>
          </w:p>
        </w:tc>
      </w:tr>
    </w:tbl>
    <w:bookmarkStart w:name="z752" w:id="5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Тенизского сельского округа</w:t>
      </w:r>
    </w:p>
    <w:bookmarkEnd w:id="5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4" w:id="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598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5" w:id="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599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6" w:id="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600"/>
        </w:tc>
      </w:tr>
    </w:tbl>
    <w:bookmarkStart w:name="z757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60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Тенизском сельском округе на 2021 год</w:t>
            </w:r>
          </w:p>
        </w:tc>
      </w:tr>
    </w:tbl>
    <w:bookmarkStart w:name="z759" w:id="6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02"/>
    <w:bookmarkStart w:name="z760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3"/>
    <w:p>
      <w:pPr>
        <w:spacing w:after="0"/>
        <w:ind w:left="0"/>
        <w:jc w:val="both"/>
      </w:pPr>
      <w:r>
        <w:drawing>
          <wp:inline distT="0" distB="0" distL="0" distR="0">
            <wp:extent cx="78105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Тенизском сельском округе на 2021 год</w:t>
            </w:r>
          </w:p>
        </w:tc>
      </w:tr>
    </w:tbl>
    <w:bookmarkStart w:name="z762" w:id="6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604"/>
    <w:bookmarkStart w:name="z763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Тенизского сельского округа протекает река "Каспаркин" протяженностью 18 километров и река "Бажан" протяженостью 5 километров .</w:t>
      </w:r>
    </w:p>
    <w:bookmarkEnd w:id="6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Тенизский сельский округ</w:t>
      </w:r>
    </w:p>
    <w:bookmarkStart w:name="z765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6"/>
    <w:p>
      <w:pPr>
        <w:spacing w:after="0"/>
        <w:ind w:left="0"/>
        <w:jc w:val="both"/>
      </w:pPr>
      <w:r>
        <w:drawing>
          <wp:inline distT="0" distB="0" distL="0" distR="0">
            <wp:extent cx="7810500" cy="862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2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Тенизском сельском округе на 2021 год</w:t>
            </w:r>
          </w:p>
        </w:tc>
      </w:tr>
    </w:tbl>
    <w:bookmarkStart w:name="z767" w:id="6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07"/>
    <w:bookmarkStart w:name="z768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8"/>
    <w:p>
      <w:pPr>
        <w:spacing w:after="0"/>
        <w:ind w:left="0"/>
        <w:jc w:val="both"/>
      </w:pPr>
      <w:r>
        <w:drawing>
          <wp:inline distT="0" distB="0" distL="0" distR="0">
            <wp:extent cx="7810500" cy="765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Тенизском сельском округе на 2021 год</w:t>
            </w:r>
          </w:p>
        </w:tc>
      </w:tr>
    </w:tbl>
    <w:bookmarkStart w:name="z770" w:id="6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609"/>
    <w:bookmarkStart w:name="z771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0"/>
    <w:p>
      <w:pPr>
        <w:spacing w:after="0"/>
        <w:ind w:left="0"/>
        <w:jc w:val="both"/>
      </w:pPr>
      <w:r>
        <w:drawing>
          <wp:inline distT="0" distB="0" distL="0" distR="0">
            <wp:extent cx="7810500" cy="746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Тенизском сельском округе на 2021 год</w:t>
            </w:r>
          </w:p>
        </w:tc>
      </w:tr>
    </w:tbl>
    <w:bookmarkStart w:name="z773" w:id="6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4" w:id="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612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5" w:id="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613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6" w:id="6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614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Тенизский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Тениз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Тениз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777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615"/>
    <w:bookmarkStart w:name="z778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616"/>
    <w:bookmarkStart w:name="z779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617"/>
    <w:bookmarkStart w:name="z780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618"/>
    <w:bookmarkStart w:name="z781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619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 Курмангазинского районного маслихата от 26 августа 2021 года № 62-VІІ</w:t>
            </w:r>
          </w:p>
        </w:tc>
      </w:tr>
    </w:tbl>
    <w:bookmarkStart w:name="z783" w:id="6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Нуржауском сельском округе на 2021 год</w:t>
      </w:r>
    </w:p>
    <w:bookmarkEnd w:id="620"/>
    <w:bookmarkStart w:name="z784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Нуржауском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621"/>
    <w:bookmarkStart w:name="z785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22"/>
    <w:bookmarkStart w:name="z786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623"/>
    <w:bookmarkStart w:name="z787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Нуржауского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24"/>
    <w:bookmarkStart w:name="z788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25"/>
    <w:bookmarkStart w:name="z789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26"/>
    <w:bookmarkStart w:name="z790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27"/>
    <w:bookmarkStart w:name="z791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28"/>
    <w:bookmarkStart w:name="z792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29"/>
    <w:bookmarkStart w:name="z793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630"/>
    <w:bookmarkStart w:name="z794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631"/>
    <w:bookmarkStart w:name="z795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Нуржауского сельского округа 1586 гектар(га), из них земли населенных пунктов – 852,45 га, земли запаса- 929 га.</w:t>
      </w:r>
    </w:p>
    <w:bookmarkEnd w:id="632"/>
    <w:bookmarkStart w:name="z796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Нуржауского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200—280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633"/>
    <w:bookmarkStart w:name="z797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Нуржауском сельском округе насчитывается (личное подворье)крупного рогатого скота 1493 голов, мелкого скота 987 голов,282 голов лошадей, 196 верблюдов.</w:t>
      </w:r>
    </w:p>
    <w:bookmarkEnd w:id="634"/>
    <w:bookmarkStart w:name="z798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41457 га. пастбищ.</w:t>
      </w:r>
    </w:p>
    <w:bookmarkEnd w:id="635"/>
    <w:bookmarkStart w:name="z799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636"/>
    <w:bookmarkStart w:name="z800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1493 гол.* 18га./гол.= 26874 га.</w:t>
      </w:r>
    </w:p>
    <w:bookmarkEnd w:id="637"/>
    <w:bookmarkStart w:name="z801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987 гол.* 3,6га./гол.= 3553 га.</w:t>
      </w:r>
    </w:p>
    <w:bookmarkEnd w:id="638"/>
    <w:bookmarkStart w:name="z802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282 гол.* 21,6га./гол.= 6091 га.</w:t>
      </w:r>
    </w:p>
    <w:bookmarkEnd w:id="639"/>
    <w:bookmarkStart w:name="z803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–196 гол.* 25,2 га./гол.= 4939 га.</w:t>
      </w:r>
    </w:p>
    <w:bookmarkEnd w:id="640"/>
    <w:bookmarkStart w:name="z804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26874 га.+ 3553 га.+ 6091 га.+ 4939 га.= 41457 га.</w:t>
      </w:r>
    </w:p>
    <w:bookmarkEnd w:id="641"/>
    <w:bookmarkStart w:name="z805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Нуржауского сельского округа составляет: крупного рогатого скота 3089 головы, мелкого скота 3093 голов, 1061голова лошадей, 425 голов верблюдов.</w:t>
      </w:r>
    </w:p>
    <w:bookmarkEnd w:id="642"/>
    <w:bookmarkStart w:name="z806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100364 га пастбищ.</w:t>
      </w:r>
    </w:p>
    <w:bookmarkEnd w:id="643"/>
    <w:bookmarkStart w:name="z807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644"/>
    <w:bookmarkStart w:name="z808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–3089 гол.*18га./гол.= 55602 га.</w:t>
      </w:r>
    </w:p>
    <w:bookmarkEnd w:id="645"/>
    <w:bookmarkStart w:name="z809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3093 гол.*3,6га./гол.= 11135 га.</w:t>
      </w:r>
    </w:p>
    <w:bookmarkEnd w:id="646"/>
    <w:bookmarkStart w:name="z810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1061 гол.*21,6га./гол.= 22917 га.</w:t>
      </w:r>
    </w:p>
    <w:bookmarkEnd w:id="647"/>
    <w:bookmarkStart w:name="z811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425 гол.*25,2 га./гол.= 10710 га.</w:t>
      </w:r>
    </w:p>
    <w:bookmarkEnd w:id="648"/>
    <w:bookmarkStart w:name="z812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55602 га.+ 11135 га.+ 22917 га.+ 10710 га.= 100364 га.</w:t>
      </w:r>
    </w:p>
    <w:bookmarkEnd w:id="649"/>
    <w:bookmarkStart w:name="z813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Нуржауского сельского округа, составляет 929 га.</w:t>
      </w:r>
    </w:p>
    <w:bookmarkEnd w:id="650"/>
    <w:bookmarkStart w:name="z814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Нуржауского сельского округа имеется 1 (один) скотомогильник.</w:t>
      </w:r>
    </w:p>
    <w:bookmarkEnd w:id="651"/>
    <w:bookmarkStart w:name="z815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Нуржауского сельского округа не имеются аридные пастбища.</w:t>
      </w:r>
    </w:p>
    <w:bookmarkEnd w:id="652"/>
    <w:bookmarkStart w:name="z816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Нуржауском сельском округе сервитуты для прогона скота не установлены.</w:t>
      </w:r>
    </w:p>
    <w:bookmarkEnd w:id="653"/>
    <w:bookmarkStart w:name="z817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Нуржауского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65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Нуржауском сельском округе на 2021 год</w:t>
            </w:r>
          </w:p>
        </w:tc>
      </w:tr>
    </w:tbl>
    <w:bookmarkStart w:name="z819" w:id="6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Нуржауского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55"/>
    <w:bookmarkStart w:name="z820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6"/>
    <w:p>
      <w:pPr>
        <w:spacing w:after="0"/>
        <w:ind w:left="0"/>
        <w:jc w:val="both"/>
      </w:pPr>
      <w:r>
        <w:drawing>
          <wp:inline distT="0" distB="0" distL="0" distR="0">
            <wp:extent cx="7810500" cy="1225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25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Нуржауского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66"/>
        <w:gridCol w:w="1406"/>
        <w:gridCol w:w="2758"/>
        <w:gridCol w:w="1404"/>
        <w:gridCol w:w="2510"/>
        <w:gridCol w:w="2704"/>
        <w:gridCol w:w="852"/>
      </w:tblGrid>
      <w:tr>
        <w:trPr>
          <w:trHeight w:val="30" w:hRule="atLeast"/>
        </w:trPr>
        <w:tc>
          <w:tcPr>
            <w:tcW w:w="6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5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3"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- 1493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987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Лошадей-282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–196 голов</w:t>
            </w:r>
          </w:p>
          <w:bookmarkEnd w:id="657"/>
        </w:tc>
        <w:tc>
          <w:tcPr>
            <w:tcW w:w="1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</w:t>
            </w:r>
          </w:p>
        </w:tc>
        <w:tc>
          <w:tcPr>
            <w:tcW w:w="25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41457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-40528</w:t>
            </w:r>
          </w:p>
        </w:tc>
        <w:tc>
          <w:tcPr>
            <w:tcW w:w="8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6"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3089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- 3093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1061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425 голов</w:t>
            </w:r>
          </w:p>
          <w:bookmarkEnd w:id="658"/>
        </w:tc>
        <w:tc>
          <w:tcPr>
            <w:tcW w:w="14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</w:t>
            </w:r>
          </w:p>
        </w:tc>
        <w:tc>
          <w:tcPr>
            <w:tcW w:w="25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</w:t>
            </w:r>
          </w:p>
        </w:tc>
        <w:tc>
          <w:tcPr>
            <w:tcW w:w="27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-99435</w:t>
            </w:r>
          </w:p>
        </w:tc>
        <w:tc>
          <w:tcPr>
            <w:tcW w:w="8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Нуржауском сельском округе на 2021 год</w:t>
            </w:r>
          </w:p>
        </w:tc>
      </w:tr>
    </w:tbl>
    <w:bookmarkStart w:name="z830" w:id="6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Нуржауского сельского округа</w:t>
      </w:r>
    </w:p>
    <w:bookmarkEnd w:id="6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2" w:id="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660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3" w:id="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661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4" w:id="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662"/>
        </w:tc>
      </w:tr>
    </w:tbl>
    <w:bookmarkStart w:name="z835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66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Нуржауском сельском округе на 2021 год</w:t>
            </w:r>
          </w:p>
        </w:tc>
      </w:tr>
    </w:tbl>
    <w:bookmarkStart w:name="z837" w:id="6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64"/>
    <w:bookmarkStart w:name="z838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5"/>
    <w:p>
      <w:pPr>
        <w:spacing w:after="0"/>
        <w:ind w:left="0"/>
        <w:jc w:val="both"/>
      </w:pPr>
      <w:r>
        <w:drawing>
          <wp:inline distT="0" distB="0" distL="0" distR="0">
            <wp:extent cx="7810500" cy="1305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30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Нуржауском сельском округе на 2021 год</w:t>
            </w:r>
          </w:p>
        </w:tc>
      </w:tr>
    </w:tbl>
    <w:bookmarkStart w:name="z840" w:id="6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666"/>
    <w:bookmarkStart w:name="z841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Нуржауского сельского округа протекает река "Шарон"протяженностью 3 километров.</w:t>
      </w:r>
    </w:p>
    <w:bookmarkEnd w:id="6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Нуржауский сельский округ</w:t>
      </w:r>
    </w:p>
    <w:bookmarkStart w:name="z843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8"/>
    <w:p>
      <w:pPr>
        <w:spacing w:after="0"/>
        <w:ind w:left="0"/>
        <w:jc w:val="both"/>
      </w:pPr>
      <w:r>
        <w:drawing>
          <wp:inline distT="0" distB="0" distL="0" distR="0">
            <wp:extent cx="7810500" cy="1384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38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Нуржауском сельском округена 2021 год</w:t>
            </w:r>
          </w:p>
        </w:tc>
      </w:tr>
    </w:tbl>
    <w:bookmarkStart w:name="z845" w:id="6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69"/>
    <w:bookmarkStart w:name="z846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0"/>
    <w:p>
      <w:pPr>
        <w:spacing w:after="0"/>
        <w:ind w:left="0"/>
        <w:jc w:val="both"/>
      </w:pPr>
      <w:r>
        <w:drawing>
          <wp:inline distT="0" distB="0" distL="0" distR="0">
            <wp:extent cx="7810500" cy="1207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07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Нуржауском сельском округе на 2021 год</w:t>
            </w:r>
          </w:p>
        </w:tc>
      </w:tr>
    </w:tbl>
    <w:bookmarkStart w:name="z848" w:id="6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671"/>
    <w:bookmarkStart w:name="z849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2"/>
    <w:p>
      <w:pPr>
        <w:spacing w:after="0"/>
        <w:ind w:left="0"/>
        <w:jc w:val="both"/>
      </w:pPr>
      <w:r>
        <w:drawing>
          <wp:inline distT="0" distB="0" distL="0" distR="0">
            <wp:extent cx="7810500" cy="1196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96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Нуржауском сельском округе на 2021 год</w:t>
            </w:r>
          </w:p>
        </w:tc>
      </w:tr>
    </w:tbl>
    <w:bookmarkStart w:name="z851" w:id="6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2" w:id="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674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3" w:id="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675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4" w:id="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676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Нуржауский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Нуржау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Нуржау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855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677"/>
    <w:bookmarkStart w:name="z856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678"/>
    <w:bookmarkStart w:name="z857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679"/>
    <w:bookmarkStart w:name="z858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680"/>
    <w:bookmarkStart w:name="z859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68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 Курмангазинского районного маслихата от 26 августа 2021 года № 62-VІІ</w:t>
            </w:r>
          </w:p>
        </w:tc>
      </w:tr>
    </w:tbl>
    <w:bookmarkStart w:name="z861" w:id="6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Аккольском сельском округе на 2021 год</w:t>
      </w:r>
    </w:p>
    <w:bookmarkEnd w:id="682"/>
    <w:bookmarkStart w:name="z862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Аккольском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683"/>
    <w:bookmarkStart w:name="z863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84"/>
    <w:bookmarkStart w:name="z864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685"/>
    <w:bookmarkStart w:name="z865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Аккольского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86"/>
    <w:bookmarkStart w:name="z866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87"/>
    <w:bookmarkStart w:name="z867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88"/>
    <w:bookmarkStart w:name="z868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89"/>
    <w:bookmarkStart w:name="z869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90"/>
    <w:bookmarkStart w:name="z870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691"/>
    <w:bookmarkStart w:name="z871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692"/>
    <w:bookmarkStart w:name="z872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 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 пользователей.</w:t>
      </w:r>
    </w:p>
    <w:bookmarkEnd w:id="693"/>
    <w:bookmarkStart w:name="z873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Аккольского сельского округа 55080 гектар(га), из них земли населенных пунктов – 2222 га, земли запаса- 52858 га.</w:t>
      </w:r>
    </w:p>
    <w:bookmarkEnd w:id="694"/>
    <w:bookmarkStart w:name="z874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Аккольского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695"/>
    <w:bookmarkStart w:name="z875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Аккольском сельском округе насчитывается (личное подворье)крупного рогатого скота 1814 голов, мелкого скота1356 голов,274 голов лошадей, 243 верблюдов.</w:t>
      </w:r>
    </w:p>
    <w:bookmarkEnd w:id="696"/>
    <w:bookmarkStart w:name="z876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49575 га. пастбищ.</w:t>
      </w:r>
    </w:p>
    <w:bookmarkEnd w:id="697"/>
    <w:bookmarkStart w:name="z877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698"/>
    <w:bookmarkStart w:name="z878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1814 гол.* 18га./гол.= 32652 га.</w:t>
      </w:r>
    </w:p>
    <w:bookmarkEnd w:id="699"/>
    <w:bookmarkStart w:name="z879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1356 гол.* 3,6га./гол.= 4881,6 га.</w:t>
      </w:r>
    </w:p>
    <w:bookmarkEnd w:id="700"/>
    <w:bookmarkStart w:name="z880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274 гол.* 21,6га./гол.= 5918,4 га.</w:t>
      </w:r>
    </w:p>
    <w:bookmarkEnd w:id="701"/>
    <w:bookmarkStart w:name="z881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243 гол.* 25,2 га./гол.= 6123,6 га.</w:t>
      </w:r>
    </w:p>
    <w:bookmarkEnd w:id="702"/>
    <w:bookmarkStart w:name="z882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32652 га.+ 4881,6 га.+ 5918,4 га.+ 6123,6 га.= 49575 га.</w:t>
      </w:r>
    </w:p>
    <w:bookmarkEnd w:id="703"/>
    <w:bookmarkStart w:name="z883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Аккольского сельского округа составляет: крупного рогатого скота 944 головы, мелкого скота 12257 голов, 253голова лошадей, 111 голов верблюдов.</w:t>
      </w:r>
    </w:p>
    <w:bookmarkEnd w:id="704"/>
    <w:bookmarkStart w:name="z884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29799 га пастбищ.</w:t>
      </w:r>
    </w:p>
    <w:bookmarkEnd w:id="705"/>
    <w:bookmarkStart w:name="z885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706"/>
    <w:bookmarkStart w:name="z886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–944 гол.*18га./гол.= 16992 га.</w:t>
      </w:r>
    </w:p>
    <w:bookmarkEnd w:id="707"/>
    <w:bookmarkStart w:name="z887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1257 гол.*3,6га./гол.= 4545 га.</w:t>
      </w:r>
    </w:p>
    <w:bookmarkEnd w:id="708"/>
    <w:bookmarkStart w:name="z888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253 гол.*21,6га./гол.= 5464,8 га.</w:t>
      </w:r>
    </w:p>
    <w:bookmarkEnd w:id="709"/>
    <w:bookmarkStart w:name="z889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111 гол.*25,2 га./гол.= 2797,2 га.</w:t>
      </w:r>
    </w:p>
    <w:bookmarkEnd w:id="710"/>
    <w:bookmarkStart w:name="z890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16992 га.+ 4545 га.+ 5464,8 га.+ 2797,2 га.= 29799 га.</w:t>
      </w:r>
    </w:p>
    <w:bookmarkEnd w:id="711"/>
    <w:bookmarkStart w:name="z891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Курмангазнского района, площадь пастбищ, находящихся в землепользовании всех ТОО, крестьянских и фермерских хозяйств на территории Аккольского сельского округа, составляет 1447 га.</w:t>
      </w:r>
    </w:p>
    <w:bookmarkEnd w:id="712"/>
    <w:bookmarkStart w:name="z892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Аккольского сельского округа имеется 1(один) скотомогильник.</w:t>
      </w:r>
    </w:p>
    <w:bookmarkEnd w:id="713"/>
    <w:bookmarkStart w:name="z893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Аккольского сельского округа не имеются аридные пастбища.</w:t>
      </w:r>
    </w:p>
    <w:bookmarkEnd w:id="714"/>
    <w:bookmarkStart w:name="z894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Аккольском сельском округе сервитуты для прогона скота не установлены.</w:t>
      </w:r>
    </w:p>
    <w:bookmarkEnd w:id="715"/>
    <w:bookmarkStart w:name="z895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Аккольского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716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Аккольском сельском округе на 2021 год</w:t>
            </w:r>
          </w:p>
        </w:tc>
      </w:tr>
    </w:tbl>
    <w:bookmarkStart w:name="z897" w:id="7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Аккольского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17"/>
    <w:bookmarkStart w:name="z898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8"/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Аккольского сельского округа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36"/>
        <w:gridCol w:w="1308"/>
        <w:gridCol w:w="2910"/>
        <w:gridCol w:w="1647"/>
        <w:gridCol w:w="1992"/>
        <w:gridCol w:w="2514"/>
        <w:gridCol w:w="793"/>
      </w:tblGrid>
      <w:tr>
        <w:trPr>
          <w:trHeight w:val="30" w:hRule="atLeast"/>
        </w:trPr>
        <w:tc>
          <w:tcPr>
            <w:tcW w:w="11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Таблица № 1 №</w:t>
            </w:r>
          </w:p>
        </w:tc>
        <w:tc>
          <w:tcPr>
            <w:tcW w:w="13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9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19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11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9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00"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- 1814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1356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Лошадей-274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–243 голов</w:t>
            </w:r>
          </w:p>
          <w:bookmarkEnd w:id="719"/>
        </w:tc>
        <w:tc>
          <w:tcPr>
            <w:tcW w:w="1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</w:t>
            </w:r>
          </w:p>
        </w:tc>
        <w:tc>
          <w:tcPr>
            <w:tcW w:w="19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49575</w:t>
            </w:r>
          </w:p>
        </w:tc>
        <w:tc>
          <w:tcPr>
            <w:tcW w:w="2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-48128</w:t>
            </w:r>
          </w:p>
        </w:tc>
        <w:tc>
          <w:tcPr>
            <w:tcW w:w="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113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91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03"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944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- 12257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253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111 голов</w:t>
            </w:r>
          </w:p>
          <w:bookmarkEnd w:id="720"/>
        </w:tc>
        <w:tc>
          <w:tcPr>
            <w:tcW w:w="1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</w:t>
            </w:r>
          </w:p>
        </w:tc>
        <w:tc>
          <w:tcPr>
            <w:tcW w:w="19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29799</w:t>
            </w:r>
          </w:p>
        </w:tc>
        <w:tc>
          <w:tcPr>
            <w:tcW w:w="25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-28352</w:t>
            </w:r>
          </w:p>
        </w:tc>
        <w:tc>
          <w:tcPr>
            <w:tcW w:w="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Аккольском сельском округе на 2021 год</w:t>
            </w:r>
          </w:p>
        </w:tc>
      </w:tr>
    </w:tbl>
    <w:bookmarkStart w:name="z907" w:id="7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Аккольского сельского округа</w:t>
      </w:r>
    </w:p>
    <w:bookmarkEnd w:id="7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09" w:id="7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722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10" w:id="7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723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11" w:id="7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724"/>
        </w:tc>
      </w:tr>
    </w:tbl>
    <w:bookmarkStart w:name="z912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72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Аккольском сельском округе на 2021 год</w:t>
            </w:r>
          </w:p>
        </w:tc>
      </w:tr>
    </w:tbl>
    <w:bookmarkStart w:name="z914" w:id="7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26"/>
    <w:bookmarkStart w:name="z915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7"/>
    <w:p>
      <w:pPr>
        <w:spacing w:after="0"/>
        <w:ind w:left="0"/>
        <w:jc w:val="both"/>
      </w:pPr>
      <w:r>
        <w:drawing>
          <wp:inline distT="0" distB="0" distL="0" distR="0">
            <wp:extent cx="7810500" cy="887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7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Аккольском сельском округе на 2021 год</w:t>
            </w:r>
          </w:p>
        </w:tc>
      </w:tr>
    </w:tbl>
    <w:bookmarkStart w:name="z917" w:id="7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728"/>
    <w:bookmarkStart w:name="z918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Аккольского сельского округа протекает озеро "Қаракөл" протяженностью 2 километров.</w:t>
      </w:r>
    </w:p>
    <w:bookmarkEnd w:id="7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Аккольский сельский округ</w:t>
      </w:r>
    </w:p>
    <w:bookmarkStart w:name="z920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0"/>
    <w:p>
      <w:pPr>
        <w:spacing w:after="0"/>
        <w:ind w:left="0"/>
        <w:jc w:val="both"/>
      </w:pPr>
      <w:r>
        <w:drawing>
          <wp:inline distT="0" distB="0" distL="0" distR="0">
            <wp:extent cx="7810500" cy="868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Аккольском сельском округе на 2021 год</w:t>
            </w:r>
          </w:p>
        </w:tc>
      </w:tr>
    </w:tbl>
    <w:bookmarkStart w:name="z922" w:id="7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31"/>
    <w:bookmarkStart w:name="z923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2"/>
    <w:p>
      <w:pPr>
        <w:spacing w:after="0"/>
        <w:ind w:left="0"/>
        <w:jc w:val="both"/>
      </w:pPr>
      <w:r>
        <w:drawing>
          <wp:inline distT="0" distB="0" distL="0" distR="0">
            <wp:extent cx="78105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Аккольском сельском округе на 2021 год</w:t>
            </w:r>
          </w:p>
        </w:tc>
      </w:tr>
    </w:tbl>
    <w:bookmarkStart w:name="z925" w:id="7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733"/>
    <w:bookmarkStart w:name="z926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4"/>
    <w:p>
      <w:pPr>
        <w:spacing w:after="0"/>
        <w:ind w:left="0"/>
        <w:jc w:val="both"/>
      </w:pPr>
      <w:r>
        <w:drawing>
          <wp:inline distT="0" distB="0" distL="0" distR="0">
            <wp:extent cx="78105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Аккольском сельском округе на 2021 год</w:t>
            </w:r>
          </w:p>
        </w:tc>
      </w:tr>
    </w:tbl>
    <w:bookmarkStart w:name="z928" w:id="7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29" w:id="7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736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30" w:id="7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737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31" w:id="7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738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Аккольский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Акколь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Акколь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932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739"/>
    <w:bookmarkStart w:name="z933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740"/>
    <w:bookmarkStart w:name="z934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741"/>
    <w:bookmarkStart w:name="z935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742"/>
    <w:bookmarkStart w:name="z936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74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 Курмангазинского районного маслихата от 26 августа 2021 года № 62-VІІ</w:t>
            </w:r>
          </w:p>
        </w:tc>
      </w:tr>
    </w:tbl>
    <w:bookmarkStart w:name="z938" w:id="7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Сафоновском сельском округе на 2021 год</w:t>
      </w:r>
    </w:p>
    <w:bookmarkEnd w:id="744"/>
    <w:bookmarkStart w:name="z939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Сафоновском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745"/>
    <w:bookmarkStart w:name="z940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46"/>
    <w:bookmarkStart w:name="z941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747"/>
    <w:bookmarkStart w:name="z942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Сафоновском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48"/>
    <w:bookmarkStart w:name="z943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49"/>
    <w:bookmarkStart w:name="z944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50"/>
    <w:bookmarkStart w:name="z945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51"/>
    <w:bookmarkStart w:name="z946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52"/>
    <w:bookmarkStart w:name="z947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753"/>
    <w:bookmarkStart w:name="z948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754"/>
    <w:bookmarkStart w:name="z949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755"/>
    <w:bookmarkStart w:name="z950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Сафоновского сельского округа 659 гектар(га), из них земли населенных пунктов – 394,43га, земли запаса- 264,57 га.</w:t>
      </w:r>
    </w:p>
    <w:bookmarkEnd w:id="756"/>
    <w:bookmarkStart w:name="z951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Сафоновского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757"/>
    <w:bookmarkStart w:name="z952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Сафоновском сельском округе насчитывается (личное подворье) крупного рогатого скота 2103 голов, мелкого скота 1588 голов,1134 голов лошадей, 21 верблюдов.</w:t>
      </w:r>
    </w:p>
    <w:bookmarkEnd w:id="758"/>
    <w:bookmarkStart w:name="z953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68593 га. пастбищ.</w:t>
      </w:r>
    </w:p>
    <w:bookmarkEnd w:id="759"/>
    <w:bookmarkStart w:name="z954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760"/>
    <w:bookmarkStart w:name="z955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2103 гол.* 18га./гол.= 37854 га.</w:t>
      </w:r>
    </w:p>
    <w:bookmarkEnd w:id="761"/>
    <w:bookmarkStart w:name="z956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1588 гол.* 3,6га./гол.= 5716,8 га.</w:t>
      </w:r>
    </w:p>
    <w:bookmarkEnd w:id="762"/>
    <w:bookmarkStart w:name="z957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1134 гол.* 21,6га./гол.= 24494 га.</w:t>
      </w:r>
    </w:p>
    <w:bookmarkEnd w:id="763"/>
    <w:bookmarkStart w:name="z958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21 гол.* 25,2 га./гол.= 529 га.</w:t>
      </w:r>
    </w:p>
    <w:bookmarkEnd w:id="764"/>
    <w:bookmarkStart w:name="z959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37854 га.+ 5716,8 га.+ 24494 га.+ 529 га.= 68593 га.</w:t>
      </w:r>
    </w:p>
    <w:bookmarkEnd w:id="765"/>
    <w:bookmarkStart w:name="z960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Сафоновского сельского округа составляет: крупного рогатого скота 1195 головы,мелкого скота 1235 голов, 505 голов лошадей, 21 голов верблюдов.</w:t>
      </w:r>
    </w:p>
    <w:bookmarkEnd w:id="766"/>
    <w:bookmarkStart w:name="z961" w:id="7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37393 га пастбищ.</w:t>
      </w:r>
    </w:p>
    <w:bookmarkEnd w:id="767"/>
    <w:bookmarkStart w:name="z962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768"/>
    <w:bookmarkStart w:name="z963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–1195 гол.*18га./гол.= 21510 га.</w:t>
      </w:r>
    </w:p>
    <w:bookmarkEnd w:id="769"/>
    <w:bookmarkStart w:name="z964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1235 гол.*3,6га./гол.= 4446 га.</w:t>
      </w:r>
    </w:p>
    <w:bookmarkEnd w:id="770"/>
    <w:bookmarkStart w:name="z965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505 гол.*21,6га./гол.= 10908 га.</w:t>
      </w:r>
    </w:p>
    <w:bookmarkEnd w:id="771"/>
    <w:bookmarkStart w:name="z966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21 гол.*25,2 га./гол.= 529,2га.</w:t>
      </w:r>
    </w:p>
    <w:bookmarkEnd w:id="772"/>
    <w:bookmarkStart w:name="z967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21510 га.+ 4446.+ 10908 га.+ 529,2 га.= 37393 га.</w:t>
      </w:r>
    </w:p>
    <w:bookmarkEnd w:id="773"/>
    <w:bookmarkStart w:name="z968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Сафоновского сельского округа, составляет 496 га.</w:t>
      </w:r>
    </w:p>
    <w:bookmarkEnd w:id="774"/>
    <w:bookmarkStart w:name="z969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Сафоновского сельского округа не имеется скотомогильник.</w:t>
      </w:r>
    </w:p>
    <w:bookmarkEnd w:id="775"/>
    <w:bookmarkStart w:name="z970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Сафоновского сельского округа не имеются аридные пастбища.</w:t>
      </w:r>
    </w:p>
    <w:bookmarkEnd w:id="776"/>
    <w:bookmarkStart w:name="z971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Сафоновского сельском округе сервитуты для прогона скота не установлены.</w:t>
      </w:r>
    </w:p>
    <w:bookmarkEnd w:id="777"/>
    <w:bookmarkStart w:name="z972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Сафоновского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778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Сафоновском сельском округе на 2021 год</w:t>
            </w:r>
          </w:p>
        </w:tc>
      </w:tr>
    </w:tbl>
    <w:bookmarkStart w:name="z974" w:id="7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Сафоновского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79"/>
    <w:bookmarkStart w:name="z975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0"/>
    <w:p>
      <w:pPr>
        <w:spacing w:after="0"/>
        <w:ind w:left="0"/>
        <w:jc w:val="both"/>
      </w:pPr>
      <w:r>
        <w:drawing>
          <wp:inline distT="0" distB="0" distL="0" distR="0">
            <wp:extent cx="7810500" cy="993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3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Сафоновского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79"/>
        <w:gridCol w:w="1435"/>
        <w:gridCol w:w="2941"/>
        <w:gridCol w:w="1432"/>
        <w:gridCol w:w="2185"/>
        <w:gridCol w:w="2759"/>
        <w:gridCol w:w="869"/>
      </w:tblGrid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8" w:id="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- 2103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1588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Лошадей-1134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–21 голов</w:t>
            </w:r>
          </w:p>
          <w:bookmarkEnd w:id="781"/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68593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-68097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4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1" w:id="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1195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- 1235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505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21 голов</w:t>
            </w:r>
          </w:p>
          <w:bookmarkEnd w:id="782"/>
        </w:tc>
        <w:tc>
          <w:tcPr>
            <w:tcW w:w="14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21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37393</w:t>
            </w:r>
          </w:p>
        </w:tc>
        <w:tc>
          <w:tcPr>
            <w:tcW w:w="27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-36897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Сафоновском сельском округе на 2021 год</w:t>
            </w:r>
          </w:p>
        </w:tc>
      </w:tr>
    </w:tbl>
    <w:bookmarkStart w:name="z985" w:id="7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Сафоновского сельского округа</w:t>
      </w:r>
    </w:p>
    <w:bookmarkEnd w:id="7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7" w:id="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784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8" w:id="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785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9" w:id="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786"/>
        </w:tc>
      </w:tr>
    </w:tbl>
    <w:bookmarkStart w:name="z990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787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Сафоновском сельском округе на 2021 год</w:t>
            </w:r>
          </w:p>
        </w:tc>
      </w:tr>
    </w:tbl>
    <w:bookmarkStart w:name="z992" w:id="7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88"/>
    <w:bookmarkStart w:name="z993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9"/>
    <w:p>
      <w:pPr>
        <w:spacing w:after="0"/>
        <w:ind w:left="0"/>
        <w:jc w:val="both"/>
      </w:pPr>
      <w:r>
        <w:drawing>
          <wp:inline distT="0" distB="0" distL="0" distR="0">
            <wp:extent cx="7810500" cy="1052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Сафоновском сельском округе на 2021 год</w:t>
            </w:r>
          </w:p>
        </w:tc>
      </w:tr>
    </w:tbl>
    <w:bookmarkStart w:name="z995" w:id="7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790"/>
    <w:bookmarkStart w:name="z996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Сафоновского сельского округа протекает река "Қиғаш" протяженностью 2,5 километров и канал "Кутуми" протяженностью 0,2 километров.</w:t>
      </w:r>
    </w:p>
    <w:bookmarkEnd w:id="7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Сафоновский сельский округ</w:t>
      </w:r>
    </w:p>
    <w:bookmarkStart w:name="z998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2"/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Сафоновском сельском округе на 2021 год</w:t>
            </w:r>
          </w:p>
        </w:tc>
      </w:tr>
    </w:tbl>
    <w:bookmarkStart w:name="z1000" w:id="7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93"/>
    <w:bookmarkStart w:name="z1001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4"/>
    <w:p>
      <w:pPr>
        <w:spacing w:after="0"/>
        <w:ind w:left="0"/>
        <w:jc w:val="both"/>
      </w:pPr>
      <w:r>
        <w:drawing>
          <wp:inline distT="0" distB="0" distL="0" distR="0">
            <wp:extent cx="7810500" cy="998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Сафоновском сельском округе на 2021 год</w:t>
            </w:r>
          </w:p>
        </w:tc>
      </w:tr>
    </w:tbl>
    <w:bookmarkStart w:name="z1003" w:id="7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795"/>
    <w:bookmarkStart w:name="z1004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6"/>
    <w:p>
      <w:pPr>
        <w:spacing w:after="0"/>
        <w:ind w:left="0"/>
        <w:jc w:val="both"/>
      </w:pPr>
      <w:r>
        <w:drawing>
          <wp:inline distT="0" distB="0" distL="0" distR="0">
            <wp:extent cx="7810500" cy="981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1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Сафоновском сельском округе на 2021 год</w:t>
            </w:r>
          </w:p>
        </w:tc>
      </w:tr>
    </w:tbl>
    <w:bookmarkStart w:name="z1006" w:id="7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07" w:id="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798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08" w:id="7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799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09" w:id="8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800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Сафоновский 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Сафон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Сафон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1010" w:id="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801"/>
    <w:bookmarkStart w:name="z1011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802"/>
    <w:bookmarkStart w:name="z1012" w:id="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803"/>
    <w:bookmarkStart w:name="z1013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804"/>
    <w:bookmarkStart w:name="z1014" w:id="8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80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 Курмангазинского районного маслихата от 26 августа 2021 года № 62-VІІ</w:t>
            </w:r>
          </w:p>
        </w:tc>
      </w:tr>
    </w:tbl>
    <w:bookmarkStart w:name="z1016" w:id="8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Макашском сельском округе на 2021 год</w:t>
      </w:r>
    </w:p>
    <w:bookmarkEnd w:id="806"/>
    <w:bookmarkStart w:name="z1017" w:id="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Макашском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807"/>
    <w:bookmarkStart w:name="z1018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08"/>
    <w:bookmarkStart w:name="z1019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809"/>
    <w:bookmarkStart w:name="z1020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Макашского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10"/>
    <w:bookmarkStart w:name="z1021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11"/>
    <w:bookmarkStart w:name="z1022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12"/>
    <w:bookmarkStart w:name="z1023" w:id="8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13"/>
    <w:bookmarkStart w:name="z1024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14"/>
    <w:bookmarkStart w:name="z1025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15"/>
    <w:bookmarkStart w:name="z1026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816"/>
    <w:bookmarkStart w:name="z1027" w:id="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817"/>
    <w:bookmarkStart w:name="z1028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Макашского сельского округа 52400 гектар(га), из них земли населенных пунктов – 8700 га, земли запаса- 43700 га.</w:t>
      </w:r>
    </w:p>
    <w:bookmarkEnd w:id="818"/>
    <w:bookmarkStart w:name="z1029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Макашского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819"/>
    <w:bookmarkStart w:name="z1030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Макашском сельском округе насчитывается (личное подворье)крупного рогатого скота 4299 голов, мелкого скота 3590 голов,633 голов лошадей, 199 верблюдов.</w:t>
      </w:r>
    </w:p>
    <w:bookmarkEnd w:id="820"/>
    <w:bookmarkStart w:name="z1031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108993,6 га. пастбищ.</w:t>
      </w:r>
    </w:p>
    <w:bookmarkEnd w:id="821"/>
    <w:bookmarkStart w:name="z1032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822"/>
    <w:bookmarkStart w:name="z1033" w:id="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4299 гол.* 18га./гол.= 77382 га.</w:t>
      </w:r>
    </w:p>
    <w:bookmarkEnd w:id="823"/>
    <w:bookmarkStart w:name="z1034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3590 гол.* 3,6га./гол.= 12294 га.</w:t>
      </w:r>
    </w:p>
    <w:bookmarkEnd w:id="824"/>
    <w:bookmarkStart w:name="z1035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633 гол.* 21,6га./гол.= 13672,8 га.</w:t>
      </w:r>
    </w:p>
    <w:bookmarkEnd w:id="825"/>
    <w:bookmarkStart w:name="z1036" w:id="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199 гол.* 25,2 га./гол.= 5014,8 га.</w:t>
      </w:r>
    </w:p>
    <w:bookmarkEnd w:id="826"/>
    <w:bookmarkStart w:name="z1037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77382 га.+ 12294 га.+ 13672,8 га.+ 5014,8 га.= 108993,6 га.</w:t>
      </w:r>
    </w:p>
    <w:bookmarkEnd w:id="827"/>
    <w:bookmarkStart w:name="z1038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пастбищ в пределах территории населенных пунктов Макаш, Томан – 0 гектар.</w:t>
      </w:r>
    </w:p>
    <w:bookmarkEnd w:id="828"/>
    <w:bookmarkStart w:name="z1039" w:id="8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Макашского сельского округа составляет: крупного рогатого скота 1659 головы,мелкого скота 6296 голов, 211 голова лошадей, 138 голов верблюдов.</w:t>
      </w:r>
    </w:p>
    <w:bookmarkEnd w:id="829"/>
    <w:bookmarkStart w:name="z1040" w:id="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60562,8 га пастбищ.</w:t>
      </w:r>
    </w:p>
    <w:bookmarkEnd w:id="830"/>
    <w:bookmarkStart w:name="z1041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831"/>
    <w:bookmarkStart w:name="z1042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–1659 гол.*18га./гол.= 29862 га.</w:t>
      </w:r>
    </w:p>
    <w:bookmarkEnd w:id="832"/>
    <w:bookmarkStart w:name="z1043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6296 гол.*3,6га./гол.= 22665,6 га.</w:t>
      </w:r>
    </w:p>
    <w:bookmarkEnd w:id="833"/>
    <w:bookmarkStart w:name="z1044" w:id="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211 гол.*21,6га./гол.= 4557,6 га.</w:t>
      </w:r>
    </w:p>
    <w:bookmarkEnd w:id="834"/>
    <w:bookmarkStart w:name="z1045" w:id="8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138 гол.*25,2 га./гол.= 3477,6 га.</w:t>
      </w:r>
    </w:p>
    <w:bookmarkEnd w:id="835"/>
    <w:bookmarkStart w:name="z1046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29862 га.+ 22665,6га.+ 4557,6га.+ 3477,6 га.= 60562,8 га.</w:t>
      </w:r>
    </w:p>
    <w:bookmarkEnd w:id="836"/>
    <w:bookmarkStart w:name="z1047" w:id="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Макашского сельского округа, составляет 6869 га.</w:t>
      </w:r>
    </w:p>
    <w:bookmarkEnd w:id="837"/>
    <w:bookmarkStart w:name="z1048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Макашского сельского округа имеется 1(один) скотомогильник.</w:t>
      </w:r>
    </w:p>
    <w:bookmarkEnd w:id="838"/>
    <w:bookmarkStart w:name="z1049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Макашского сельского округа не имеются аридные пастбища.</w:t>
      </w:r>
    </w:p>
    <w:bookmarkEnd w:id="839"/>
    <w:bookmarkStart w:name="z1050" w:id="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Макашском сельском округе сервитуты для прогона скота не установлены.</w:t>
      </w:r>
    </w:p>
    <w:bookmarkEnd w:id="840"/>
    <w:bookmarkStart w:name="z1051" w:id="8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Макашского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84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Макашском сельском округе на 2021 год</w:t>
            </w:r>
          </w:p>
        </w:tc>
      </w:tr>
    </w:tbl>
    <w:bookmarkStart w:name="z1053" w:id="8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Макашского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42"/>
    <w:bookmarkStart w:name="z1054" w:id="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3"/>
    <w:p>
      <w:pPr>
        <w:spacing w:after="0"/>
        <w:ind w:left="0"/>
        <w:jc w:val="both"/>
      </w:pPr>
      <w:r>
        <w:drawing>
          <wp:inline distT="0" distB="0" distL="0" distR="0">
            <wp:extent cx="7810500" cy="563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Макашского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87"/>
        <w:gridCol w:w="1239"/>
        <w:gridCol w:w="2541"/>
        <w:gridCol w:w="1561"/>
        <w:gridCol w:w="2702"/>
        <w:gridCol w:w="2919"/>
        <w:gridCol w:w="751"/>
      </w:tblGrid>
      <w:tr>
        <w:trPr>
          <w:trHeight w:val="30" w:hRule="atLeast"/>
        </w:trPr>
        <w:tc>
          <w:tcPr>
            <w:tcW w:w="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5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5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9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7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5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7" w:id="8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- 4299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3590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Лошадей-633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–199 голов</w:t>
            </w:r>
          </w:p>
          <w:bookmarkEnd w:id="844"/>
        </w:tc>
        <w:tc>
          <w:tcPr>
            <w:tcW w:w="15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6869</w:t>
            </w:r>
          </w:p>
        </w:tc>
        <w:tc>
          <w:tcPr>
            <w:tcW w:w="2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108993,6</w:t>
            </w:r>
          </w:p>
        </w:tc>
        <w:tc>
          <w:tcPr>
            <w:tcW w:w="29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-102124,6</w:t>
            </w:r>
          </w:p>
        </w:tc>
        <w:tc>
          <w:tcPr>
            <w:tcW w:w="7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5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5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0" w:id="8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1659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- 6296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211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138 голов</w:t>
            </w:r>
          </w:p>
          <w:bookmarkEnd w:id="845"/>
        </w:tc>
        <w:tc>
          <w:tcPr>
            <w:tcW w:w="15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6869</w:t>
            </w:r>
          </w:p>
        </w:tc>
        <w:tc>
          <w:tcPr>
            <w:tcW w:w="2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60562,8</w:t>
            </w:r>
          </w:p>
        </w:tc>
        <w:tc>
          <w:tcPr>
            <w:tcW w:w="29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-53693,8</w:t>
            </w:r>
          </w:p>
        </w:tc>
        <w:tc>
          <w:tcPr>
            <w:tcW w:w="7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Макашском сельском округе на 2021 год</w:t>
            </w:r>
          </w:p>
        </w:tc>
      </w:tr>
    </w:tbl>
    <w:bookmarkStart w:name="z1064" w:id="8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Макашского сельского округа</w:t>
      </w:r>
    </w:p>
    <w:bookmarkEnd w:id="8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6" w:id="8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847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7" w:id="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848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8" w:id="8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849"/>
        </w:tc>
      </w:tr>
    </w:tbl>
    <w:bookmarkStart w:name="z1069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85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Макашском сельском округе на 2021 год</w:t>
            </w:r>
          </w:p>
        </w:tc>
      </w:tr>
    </w:tbl>
    <w:bookmarkStart w:name="z1071" w:id="8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851"/>
    <w:bookmarkStart w:name="z1072" w:id="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2"/>
    <w:p>
      <w:pPr>
        <w:spacing w:after="0"/>
        <w:ind w:left="0"/>
        <w:jc w:val="both"/>
      </w:pPr>
      <w:r>
        <w:drawing>
          <wp:inline distT="0" distB="0" distL="0" distR="0">
            <wp:extent cx="7810500" cy="544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Макашском сельском округе на 2021 год</w:t>
            </w:r>
          </w:p>
        </w:tc>
      </w:tr>
    </w:tbl>
    <w:bookmarkStart w:name="z1074" w:id="8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853"/>
    <w:bookmarkStart w:name="z1075" w:id="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Макашского сельского округа протекает река "Тоғыт" протяженностью 12 километров и канал "Достық" протяженностью 9 километров.</w:t>
      </w:r>
    </w:p>
    <w:bookmarkEnd w:id="8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Макашский сельский округ</w:t>
      </w:r>
    </w:p>
    <w:bookmarkStart w:name="z1077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5"/>
    <w:p>
      <w:pPr>
        <w:spacing w:after="0"/>
        <w:ind w:left="0"/>
        <w:jc w:val="both"/>
      </w:pPr>
      <w:r>
        <w:drawing>
          <wp:inline distT="0" distB="0" distL="0" distR="0">
            <wp:extent cx="7810500" cy="561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Макашском сельском округе на 2021год</w:t>
            </w:r>
          </w:p>
        </w:tc>
      </w:tr>
    </w:tbl>
    <w:bookmarkStart w:name="z1079" w:id="8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856"/>
    <w:bookmarkStart w:name="z1080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7"/>
    <w:p>
      <w:pPr>
        <w:spacing w:after="0"/>
        <w:ind w:left="0"/>
        <w:jc w:val="both"/>
      </w:pPr>
      <w:r>
        <w:drawing>
          <wp:inline distT="0" distB="0" distL="0" distR="0">
            <wp:extent cx="7810500" cy="579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Макашском сельском округе на 2021 год</w:t>
            </w:r>
          </w:p>
        </w:tc>
      </w:tr>
    </w:tbl>
    <w:bookmarkStart w:name="z1082" w:id="8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858"/>
    <w:bookmarkStart w:name="z1083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9"/>
    <w:p>
      <w:pPr>
        <w:spacing w:after="0"/>
        <w:ind w:left="0"/>
        <w:jc w:val="both"/>
      </w:pPr>
      <w:r>
        <w:drawing>
          <wp:inline distT="0" distB="0" distL="0" distR="0">
            <wp:extent cx="78105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Макашском сельском округе на 2021 год</w:t>
            </w:r>
          </w:p>
        </w:tc>
      </w:tr>
    </w:tbl>
    <w:bookmarkStart w:name="z1085" w:id="8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6" w:id="8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861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7" w:id="8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862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8" w:id="8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863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Макашский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Макаш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Макаш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1089" w:id="8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864"/>
    <w:bookmarkStart w:name="z1090" w:id="8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865"/>
    <w:bookmarkStart w:name="z1091" w:id="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866"/>
    <w:bookmarkStart w:name="z1092" w:id="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867"/>
    <w:bookmarkStart w:name="z1093" w:id="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 ОЗ – отдыхающий загон.</w:t>
      </w:r>
    </w:p>
    <w:bookmarkEnd w:id="868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 Курмангазинского районного маслихата от 26 августа 2021 года № 62-VІІ</w:t>
            </w:r>
          </w:p>
        </w:tc>
      </w:tr>
    </w:tbl>
    <w:bookmarkStart w:name="z1095" w:id="8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Кигашском сельском округе на 2021 годы</w:t>
      </w:r>
    </w:p>
    <w:bookmarkEnd w:id="869"/>
    <w:bookmarkStart w:name="z1096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Кигашском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870"/>
    <w:bookmarkStart w:name="z1097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71"/>
    <w:bookmarkStart w:name="z1098" w:id="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872"/>
    <w:bookmarkStart w:name="z1099" w:id="8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Кигашского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73"/>
    <w:bookmarkStart w:name="z1100" w:id="8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74"/>
    <w:bookmarkStart w:name="z1101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75"/>
    <w:bookmarkStart w:name="z1102" w:id="8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76"/>
    <w:bookmarkStart w:name="z1103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77"/>
    <w:bookmarkStart w:name="z1104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878"/>
    <w:bookmarkStart w:name="z1105" w:id="8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879"/>
    <w:bookmarkStart w:name="z1106" w:id="8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880"/>
    <w:bookmarkStart w:name="z1107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Кигашского сельского округа 1487 гектар(га), из них земли населенных пунктов – 281 га, земли запаса- 1206 га.</w:t>
      </w:r>
    </w:p>
    <w:bookmarkEnd w:id="881"/>
    <w:bookmarkStart w:name="z1108" w:id="8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Кигашского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220—280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882"/>
    <w:bookmarkStart w:name="z1109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Кигашском сельском округе насчитывается (личное подворье)крупного рогатого скота 569 голов, мелкого скота 1590 голов,180 голов лошадей, 54 верблюдов.</w:t>
      </w:r>
    </w:p>
    <w:bookmarkEnd w:id="883"/>
    <w:bookmarkStart w:name="z1110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21214,8 га. пастбищ.</w:t>
      </w:r>
    </w:p>
    <w:bookmarkEnd w:id="884"/>
    <w:bookmarkStart w:name="z1111" w:id="8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885"/>
    <w:bookmarkStart w:name="z1112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569 гол.* 18га./гол.= 10242 га.</w:t>
      </w:r>
    </w:p>
    <w:bookmarkEnd w:id="886"/>
    <w:bookmarkStart w:name="z1113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1590 гол.* 3,6га./гол.= 5724 га.</w:t>
      </w:r>
    </w:p>
    <w:bookmarkEnd w:id="887"/>
    <w:bookmarkStart w:name="z1114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180 гол.* 21,6га./гол.= 3888 га.</w:t>
      </w:r>
    </w:p>
    <w:bookmarkEnd w:id="888"/>
    <w:bookmarkStart w:name="z1115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54 гол.* 25,2 га./гол.= 1360,8 га.</w:t>
      </w:r>
    </w:p>
    <w:bookmarkEnd w:id="889"/>
    <w:bookmarkStart w:name="z1116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10242 га.+ 5724 га.+ 3888 га.+ 1360,8 га.= 21214,8 га.</w:t>
      </w:r>
    </w:p>
    <w:bookmarkEnd w:id="890"/>
    <w:bookmarkStart w:name="z1117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Кигашского сельского округа составляет: крупного рогатого скота 51 головы,мелкого скота 20 голов, 20 голов лошадей, 3 голов верблюдов.</w:t>
      </w:r>
    </w:p>
    <w:bookmarkEnd w:id="891"/>
    <w:bookmarkStart w:name="z1118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1497,6 га пастбищ.</w:t>
      </w:r>
    </w:p>
    <w:bookmarkEnd w:id="892"/>
    <w:bookmarkStart w:name="z1119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893"/>
    <w:bookmarkStart w:name="z1120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–51 гол.*18га./гол.= 918 га.</w:t>
      </w:r>
    </w:p>
    <w:bookmarkEnd w:id="894"/>
    <w:bookmarkStart w:name="z1121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20 гол.*3,6га./гол.= 72 га.</w:t>
      </w:r>
    </w:p>
    <w:bookmarkEnd w:id="895"/>
    <w:bookmarkStart w:name="z1122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20 гол.*21,6га./гол.= 432 га.</w:t>
      </w:r>
    </w:p>
    <w:bookmarkEnd w:id="896"/>
    <w:bookmarkStart w:name="z1123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3 гол.*25,2 га./гол.= 75,6 га.</w:t>
      </w:r>
    </w:p>
    <w:bookmarkEnd w:id="897"/>
    <w:bookmarkStart w:name="z1124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918 га.+ 72 га.+ 432 га.+ 75,6 га.= 1497,6 га.</w:t>
      </w:r>
    </w:p>
    <w:bookmarkEnd w:id="898"/>
    <w:bookmarkStart w:name="z1125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Кигашского сельского округа, составляет 1284 га.</w:t>
      </w:r>
    </w:p>
    <w:bookmarkEnd w:id="899"/>
    <w:bookmarkStart w:name="z1126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Кигашского сельского округа имеется 1(один) скотомогильник.</w:t>
      </w:r>
    </w:p>
    <w:bookmarkEnd w:id="900"/>
    <w:bookmarkStart w:name="z1127" w:id="9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Кигашского сельского округа не имеются аридные пастбища.</w:t>
      </w:r>
    </w:p>
    <w:bookmarkEnd w:id="901"/>
    <w:bookmarkStart w:name="z1128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Кигашском сельском округе сервитуты для прогона скота не установлены.</w:t>
      </w:r>
    </w:p>
    <w:bookmarkEnd w:id="902"/>
    <w:bookmarkStart w:name="z1129" w:id="9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Кигашского сельского округа, не обеспеченных пастбищами в пределах села перемещается наотгонные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90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Кигашском сельском округе на 2021 год</w:t>
            </w:r>
          </w:p>
        </w:tc>
      </w:tr>
    </w:tbl>
    <w:bookmarkStart w:name="z1131" w:id="9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Кигашского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04"/>
    <w:bookmarkStart w:name="z1132" w:id="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5"/>
    <w:p>
      <w:pPr>
        <w:spacing w:after="0"/>
        <w:ind w:left="0"/>
        <w:jc w:val="both"/>
      </w:pPr>
      <w:r>
        <w:drawing>
          <wp:inline distT="0" distB="0" distL="0" distR="0">
            <wp:extent cx="78105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Кигашского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20"/>
        <w:gridCol w:w="1309"/>
        <w:gridCol w:w="2683"/>
        <w:gridCol w:w="1649"/>
        <w:gridCol w:w="2508"/>
        <w:gridCol w:w="2738"/>
        <w:gridCol w:w="793"/>
      </w:tblGrid>
      <w:tr>
        <w:trPr>
          <w:trHeight w:val="30" w:hRule="atLeast"/>
        </w:trPr>
        <w:tc>
          <w:tcPr>
            <w:tcW w:w="6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6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5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5" w:id="9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- 569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1590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Лошадей-180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–54 голов</w:t>
            </w:r>
          </w:p>
          <w:bookmarkEnd w:id="906"/>
        </w:tc>
        <w:tc>
          <w:tcPr>
            <w:tcW w:w="16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  <w:tc>
          <w:tcPr>
            <w:tcW w:w="25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21214,8</w:t>
            </w:r>
          </w:p>
        </w:tc>
        <w:tc>
          <w:tcPr>
            <w:tcW w:w="2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-19930,8</w:t>
            </w:r>
          </w:p>
        </w:tc>
        <w:tc>
          <w:tcPr>
            <w:tcW w:w="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8" w:id="9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51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- 20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20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3 голов</w:t>
            </w:r>
          </w:p>
          <w:bookmarkEnd w:id="907"/>
        </w:tc>
        <w:tc>
          <w:tcPr>
            <w:tcW w:w="16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  <w:tc>
          <w:tcPr>
            <w:tcW w:w="25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1497,6</w:t>
            </w:r>
          </w:p>
        </w:tc>
        <w:tc>
          <w:tcPr>
            <w:tcW w:w="2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-213,6</w:t>
            </w:r>
          </w:p>
        </w:tc>
        <w:tc>
          <w:tcPr>
            <w:tcW w:w="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Кигашском сельском округе на 2021 год</w:t>
            </w:r>
          </w:p>
        </w:tc>
      </w:tr>
    </w:tbl>
    <w:bookmarkStart w:name="z1142" w:id="9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Кигашского сельского округа</w:t>
      </w:r>
    </w:p>
    <w:bookmarkEnd w:id="9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4" w:id="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909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5" w:id="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910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6" w:id="9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911"/>
        </w:tc>
      </w:tr>
    </w:tbl>
    <w:bookmarkStart w:name="z1147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91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Кигашском сельском округе на 2021 год</w:t>
            </w:r>
          </w:p>
        </w:tc>
      </w:tr>
    </w:tbl>
    <w:bookmarkStart w:name="z1149" w:id="9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13"/>
    <w:bookmarkStart w:name="z1150" w:id="9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4"/>
    <w:p>
      <w:pPr>
        <w:spacing w:after="0"/>
        <w:ind w:left="0"/>
        <w:jc w:val="both"/>
      </w:pPr>
      <w:r>
        <w:drawing>
          <wp:inline distT="0" distB="0" distL="0" distR="0">
            <wp:extent cx="18034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Кигашском сельском округе на 2021 год</w:t>
            </w:r>
          </w:p>
        </w:tc>
      </w:tr>
    </w:tbl>
    <w:bookmarkStart w:name="z1152" w:id="9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915"/>
    <w:bookmarkStart w:name="z1153" w:id="9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Кигашского сельского округа протекает река "Қиғаш" протяженностью 2 километров.</w:t>
      </w:r>
    </w:p>
    <w:bookmarkEnd w:id="9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Кигашский сельский округ</w:t>
      </w:r>
    </w:p>
    <w:bookmarkStart w:name="z1155" w:id="9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7"/>
    <w:p>
      <w:pPr>
        <w:spacing w:after="0"/>
        <w:ind w:left="0"/>
        <w:jc w:val="both"/>
      </w:pPr>
      <w:r>
        <w:drawing>
          <wp:inline distT="0" distB="0" distL="0" distR="0">
            <wp:extent cx="7810500" cy="980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Кигашском сельском округе на 2021год</w:t>
            </w:r>
          </w:p>
        </w:tc>
      </w:tr>
    </w:tbl>
    <w:bookmarkStart w:name="z1157" w:id="9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918"/>
    <w:bookmarkStart w:name="z1158" w:id="9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9"/>
    <w:p>
      <w:pPr>
        <w:spacing w:after="0"/>
        <w:ind w:left="0"/>
        <w:jc w:val="both"/>
      </w:pPr>
      <w:r>
        <w:drawing>
          <wp:inline distT="0" distB="0" distL="0" distR="0">
            <wp:extent cx="7810500" cy="924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Кигашском сельском округе на 2021 год</w:t>
            </w:r>
          </w:p>
        </w:tc>
      </w:tr>
    </w:tbl>
    <w:bookmarkStart w:name="z1160" w:id="9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920"/>
    <w:bookmarkStart w:name="z1161" w:id="9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1"/>
    <w:p>
      <w:pPr>
        <w:spacing w:after="0"/>
        <w:ind w:left="0"/>
        <w:jc w:val="both"/>
      </w:pPr>
      <w:r>
        <w:drawing>
          <wp:inline distT="0" distB="0" distL="0" distR="0">
            <wp:extent cx="7810500" cy="967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Кигашском сельском округе на 2021 годы</w:t>
            </w:r>
          </w:p>
        </w:tc>
      </w:tr>
    </w:tbl>
    <w:bookmarkStart w:name="z1163" w:id="9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9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4" w:id="9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923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5" w:id="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924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6" w:id="9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925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Кигашский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Кигаш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Кигаш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1167" w:id="9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926"/>
    <w:bookmarkStart w:name="z1168" w:id="9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927"/>
    <w:bookmarkStart w:name="z1169" w:id="9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928"/>
    <w:bookmarkStart w:name="z1170" w:id="9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929"/>
    <w:bookmarkStart w:name="z1171" w:id="9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93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решению Курмангазинского районного маслихата от 26 августа 2021 года № 62-VІІ</w:t>
            </w:r>
          </w:p>
        </w:tc>
      </w:tr>
    </w:tbl>
    <w:bookmarkStart w:name="z1173" w:id="9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Дынгызылском сельском округе на 2021 год</w:t>
      </w:r>
    </w:p>
    <w:bookmarkEnd w:id="931"/>
    <w:bookmarkStart w:name="z1174" w:id="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Дынгызылском сельском округе на 2021 годы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932"/>
    <w:bookmarkStart w:name="z1175" w:id="9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33"/>
    <w:bookmarkStart w:name="z1176" w:id="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934"/>
    <w:bookmarkStart w:name="z1177" w:id="9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Дынгызылского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35"/>
    <w:bookmarkStart w:name="z1178" w:id="9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36"/>
    <w:bookmarkStart w:name="z1179" w:id="9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37"/>
    <w:bookmarkStart w:name="z1180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38"/>
    <w:bookmarkStart w:name="z1181" w:id="9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39"/>
    <w:bookmarkStart w:name="z1182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40"/>
    <w:bookmarkStart w:name="z1183" w:id="9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941"/>
    <w:bookmarkStart w:name="z1184" w:id="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942"/>
    <w:bookmarkStart w:name="z1185" w:id="9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Дынгызылского сельского округа 490145,1 гектар (га), из них земли населенных пунктов – 168030 га, земли запаса- 322115 га.</w:t>
      </w:r>
    </w:p>
    <w:bookmarkEnd w:id="943"/>
    <w:bookmarkStart w:name="z1186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Дынгызылского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220-280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944"/>
    <w:bookmarkStart w:name="z1187" w:id="9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Дынгызылском сельском округе насчитывается (личное подворье) крупного рогатого скота 4224 голов, мелкого скота 10416 голов,1371 голов лошадей, 866 верблюдов.</w:t>
      </w:r>
    </w:p>
    <w:bookmarkEnd w:id="945"/>
    <w:bookmarkStart w:name="z1188" w:id="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164965,8 га. пастбищ.</w:t>
      </w:r>
    </w:p>
    <w:bookmarkEnd w:id="946"/>
    <w:bookmarkStart w:name="z1189" w:id="9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947"/>
    <w:bookmarkStart w:name="z1190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4224 гол.* 18га./гол.= 76032 га.</w:t>
      </w:r>
    </w:p>
    <w:bookmarkEnd w:id="948"/>
    <w:bookmarkStart w:name="z1191" w:id="9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10416 гол.* 3,6га./гол.= 37497 га.</w:t>
      </w:r>
    </w:p>
    <w:bookmarkEnd w:id="949"/>
    <w:bookmarkStart w:name="z1192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1371 гол.* 21,6га./гол.= 29613,6 га.</w:t>
      </w:r>
    </w:p>
    <w:bookmarkEnd w:id="950"/>
    <w:bookmarkStart w:name="z1193" w:id="9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866 гол.* 25,2 га./гол.= 21823,2 га.</w:t>
      </w:r>
    </w:p>
    <w:bookmarkEnd w:id="951"/>
    <w:bookmarkStart w:name="z1194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76032 га.+ 37497 га.+ 29613,6 га.+ 21823,2 га.= 164965,8 га.</w:t>
      </w:r>
    </w:p>
    <w:bookmarkEnd w:id="952"/>
    <w:bookmarkStart w:name="z1195" w:id="9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Дынгызылского сельского округа составляет: крупного рогатого скота 3106 головы, мелкого скота 4733 голов, 1013 голов лошадей, 278 голов верблюдов.</w:t>
      </w:r>
    </w:p>
    <w:bookmarkEnd w:id="953"/>
    <w:bookmarkStart w:name="z1196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101834 га пастбищ.</w:t>
      </w:r>
    </w:p>
    <w:bookmarkEnd w:id="954"/>
    <w:bookmarkStart w:name="z1197" w:id="9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955"/>
    <w:bookmarkStart w:name="z1198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–3106 гол.*18га./гол.= 55 908 га.</w:t>
      </w:r>
    </w:p>
    <w:bookmarkEnd w:id="956"/>
    <w:bookmarkStart w:name="z1199" w:id="9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4733 гол.*3,6га./гол.= 17038,8 га.</w:t>
      </w:r>
    </w:p>
    <w:bookmarkEnd w:id="957"/>
    <w:bookmarkStart w:name="z1200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1013 гол.*21,6га./гол.= 21880,8 га.</w:t>
      </w:r>
    </w:p>
    <w:bookmarkEnd w:id="958"/>
    <w:bookmarkStart w:name="z1201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278 гол.*25,2 га./гол.= 7005,6 га.</w:t>
      </w:r>
    </w:p>
    <w:bookmarkEnd w:id="959"/>
    <w:bookmarkStart w:name="z1202" w:id="9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55908 га.+ 17038,8 га.+ 21880,8 га.+ 7005,6 га.= 101834га.</w:t>
      </w:r>
    </w:p>
    <w:bookmarkEnd w:id="960"/>
    <w:bookmarkStart w:name="z1203" w:id="9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Дынгызылского сельского округа, составляет 8773 га.</w:t>
      </w:r>
    </w:p>
    <w:bookmarkEnd w:id="961"/>
    <w:bookmarkStart w:name="z1204" w:id="9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Дынгызылского сельского округа имеется 1(один) скотомогильник.</w:t>
      </w:r>
    </w:p>
    <w:bookmarkEnd w:id="962"/>
    <w:bookmarkStart w:name="z1205" w:id="9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Дынгызылского сельского округа не имеются аридные пастбища.</w:t>
      </w:r>
    </w:p>
    <w:bookmarkEnd w:id="963"/>
    <w:bookmarkStart w:name="z1206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Дынгызылском сельском округе сервитуты для прогона скота не установлены.</w:t>
      </w:r>
    </w:p>
    <w:bookmarkEnd w:id="964"/>
    <w:bookmarkStart w:name="z1207" w:id="9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Дынгызылского сельского округа, не обеспеченных пастбищами в пределах села перемещается наотгонные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96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Дынгызылском сельском округе на 2021 годы</w:t>
            </w:r>
          </w:p>
        </w:tc>
      </w:tr>
    </w:tbl>
    <w:bookmarkStart w:name="z1209" w:id="9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Дынгызылского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66"/>
    <w:bookmarkStart w:name="z1210" w:id="9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7"/>
    <w:p>
      <w:pPr>
        <w:spacing w:after="0"/>
        <w:ind w:left="0"/>
        <w:jc w:val="both"/>
      </w:pPr>
      <w:r>
        <w:drawing>
          <wp:inline distT="0" distB="0" distL="0" distR="0">
            <wp:extent cx="7810500" cy="655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1" w:id="9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Дынгызылского сельского округа</w:t>
      </w:r>
    </w:p>
    <w:bookmarkEnd w:id="968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71"/>
        <w:gridCol w:w="1208"/>
        <w:gridCol w:w="2793"/>
        <w:gridCol w:w="1521"/>
        <w:gridCol w:w="2632"/>
        <w:gridCol w:w="2843"/>
        <w:gridCol w:w="732"/>
      </w:tblGrid>
      <w:tr>
        <w:trPr>
          <w:trHeight w:val="30" w:hRule="atLeast"/>
        </w:trPr>
        <w:tc>
          <w:tcPr>
            <w:tcW w:w="5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5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6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8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5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3" w:id="9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- 4224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10416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Лошадей-1371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–866 голов</w:t>
            </w:r>
          </w:p>
          <w:bookmarkEnd w:id="969"/>
        </w:tc>
        <w:tc>
          <w:tcPr>
            <w:tcW w:w="15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8773</w:t>
            </w:r>
          </w:p>
        </w:tc>
        <w:tc>
          <w:tcPr>
            <w:tcW w:w="26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164965,8</w:t>
            </w:r>
          </w:p>
        </w:tc>
        <w:tc>
          <w:tcPr>
            <w:tcW w:w="28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-156192,8</w:t>
            </w:r>
          </w:p>
        </w:tc>
        <w:tc>
          <w:tcPr>
            <w:tcW w:w="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57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6" w:id="9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3106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- 4733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1013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278 голов</w:t>
            </w:r>
          </w:p>
          <w:bookmarkEnd w:id="970"/>
        </w:tc>
        <w:tc>
          <w:tcPr>
            <w:tcW w:w="15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8773</w:t>
            </w:r>
          </w:p>
        </w:tc>
        <w:tc>
          <w:tcPr>
            <w:tcW w:w="26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101834</w:t>
            </w:r>
          </w:p>
        </w:tc>
        <w:tc>
          <w:tcPr>
            <w:tcW w:w="28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-93061</w:t>
            </w:r>
          </w:p>
        </w:tc>
        <w:tc>
          <w:tcPr>
            <w:tcW w:w="7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Дынгызылском сельском округе на 2021 год</w:t>
            </w:r>
          </w:p>
        </w:tc>
      </w:tr>
    </w:tbl>
    <w:bookmarkStart w:name="z1220" w:id="9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Дынгызылского сельского округа</w:t>
      </w:r>
    </w:p>
    <w:bookmarkEnd w:id="9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2" w:id="9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972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3" w:id="9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973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4" w:id="9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974"/>
        </w:tc>
      </w:tr>
    </w:tbl>
    <w:bookmarkStart w:name="z1225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97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Дынгызылском сельском округе на 2021 год</w:t>
            </w:r>
          </w:p>
        </w:tc>
      </w:tr>
    </w:tbl>
    <w:bookmarkStart w:name="z1227" w:id="9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76"/>
    <w:bookmarkStart w:name="z1228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7"/>
    <w:p>
      <w:pPr>
        <w:spacing w:after="0"/>
        <w:ind w:left="0"/>
        <w:jc w:val="both"/>
      </w:pPr>
      <w:r>
        <w:drawing>
          <wp:inline distT="0" distB="0" distL="0" distR="0">
            <wp:extent cx="78105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Дынгызылском сельском округе на 2021 год</w:t>
            </w:r>
          </w:p>
        </w:tc>
      </w:tr>
    </w:tbl>
    <w:bookmarkStart w:name="z1230" w:id="9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978"/>
    <w:bookmarkStart w:name="z1231" w:id="9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По территории Дынгызылского сельского округа протекает река "Қиғаш" протяженностью 4 километров.</w:t>
      </w:r>
    </w:p>
    <w:bookmarkEnd w:id="9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Дынгызылский сельский округ</w:t>
      </w:r>
    </w:p>
    <w:bookmarkStart w:name="z1233" w:id="9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0"/>
    <w:p>
      <w:pPr>
        <w:spacing w:after="0"/>
        <w:ind w:left="0"/>
        <w:jc w:val="both"/>
      </w:pPr>
      <w:r>
        <w:drawing>
          <wp:inline distT="0" distB="0" distL="0" distR="0">
            <wp:extent cx="7810500" cy="906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Дынгызылском сельском округе на 2021 год</w:t>
            </w:r>
          </w:p>
        </w:tc>
      </w:tr>
    </w:tbl>
    <w:bookmarkStart w:name="z1235" w:id="9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981"/>
    <w:bookmarkStart w:name="z1236" w:id="9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2"/>
    <w:p>
      <w:pPr>
        <w:spacing w:after="0"/>
        <w:ind w:left="0"/>
        <w:jc w:val="both"/>
      </w:pPr>
      <w:r>
        <w:drawing>
          <wp:inline distT="0" distB="0" distL="0" distR="0">
            <wp:extent cx="7810500" cy="706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Дынгызылском сельском округе на 2021 год</w:t>
            </w:r>
          </w:p>
        </w:tc>
      </w:tr>
    </w:tbl>
    <w:bookmarkStart w:name="z1238" w:id="9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983"/>
    <w:bookmarkStart w:name="z1239" w:id="9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4"/>
    <w:p>
      <w:pPr>
        <w:spacing w:after="0"/>
        <w:ind w:left="0"/>
        <w:jc w:val="both"/>
      </w:pPr>
      <w:r>
        <w:drawing>
          <wp:inline distT="0" distB="0" distL="0" distR="0">
            <wp:extent cx="7810500" cy="702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2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Дынгызылском сельском округе на 2021 год</w:t>
            </w:r>
          </w:p>
        </w:tc>
      </w:tr>
    </w:tbl>
    <w:bookmarkStart w:name="z1241" w:id="9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9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2" w:id="9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986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3" w:id="9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987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4" w:id="9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988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Дынгызылский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Дынгызыл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Дынгызыл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1245" w:id="9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989"/>
    <w:bookmarkStart w:name="z1246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990"/>
    <w:bookmarkStart w:name="z1247" w:id="9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991"/>
    <w:bookmarkStart w:name="z1248" w:id="9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992"/>
    <w:bookmarkStart w:name="z1249" w:id="9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99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решению Курмангазинского районного маслихата от 26 августа 2021 года № 62-VІІ</w:t>
            </w:r>
          </w:p>
        </w:tc>
      </w:tr>
    </w:tbl>
    <w:bookmarkStart w:name="z1251" w:id="9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Асанском сельском округе на 2021 год</w:t>
      </w:r>
    </w:p>
    <w:bookmarkEnd w:id="994"/>
    <w:bookmarkStart w:name="z1252" w:id="9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Асанском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995"/>
    <w:bookmarkStart w:name="z1253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96"/>
    <w:bookmarkStart w:name="z1254" w:id="9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997"/>
    <w:bookmarkStart w:name="z1255" w:id="9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Асанского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98"/>
    <w:bookmarkStart w:name="z1256" w:id="9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999"/>
    <w:bookmarkStart w:name="z1257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00"/>
    <w:bookmarkStart w:name="z1258" w:id="10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01"/>
    <w:bookmarkStart w:name="z1259" w:id="10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02"/>
    <w:bookmarkStart w:name="z1260" w:id="10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03"/>
    <w:bookmarkStart w:name="z1261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1004"/>
    <w:bookmarkStart w:name="z1262" w:id="10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1005"/>
    <w:bookmarkStart w:name="z1263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Асанского сельского округа 149900 гектар (га), из них земли населенных пунктов – 260,63 га, земли запаса- 149639 га.</w:t>
      </w:r>
    </w:p>
    <w:bookmarkEnd w:id="1006"/>
    <w:bookmarkStart w:name="z1264" w:id="10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Асанского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220-280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1007"/>
    <w:bookmarkStart w:name="z1265" w:id="1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Асанском сельском округе насчитывается (личное подворье) крупного рогатого скота 1598 голов, мелкого скота 12159 голов,870 голов лошадей, 311 верблюдов.</w:t>
      </w:r>
    </w:p>
    <w:bookmarkEnd w:id="1008"/>
    <w:bookmarkStart w:name="z1266" w:id="10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99165,6 га. пастбищ.</w:t>
      </w:r>
    </w:p>
    <w:bookmarkEnd w:id="1009"/>
    <w:bookmarkStart w:name="z1267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010"/>
    <w:bookmarkStart w:name="z1268" w:id="10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1598 гол.* 18га./гол.= 28764 га.</w:t>
      </w:r>
    </w:p>
    <w:bookmarkEnd w:id="1011"/>
    <w:bookmarkStart w:name="z1269" w:id="10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12159 гол.* 3,6га./гол.= 43772,4 га.</w:t>
      </w:r>
    </w:p>
    <w:bookmarkEnd w:id="1012"/>
    <w:bookmarkStart w:name="z1270" w:id="10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870 гол.* 21,6га./гол.= 18792 га.</w:t>
      </w:r>
    </w:p>
    <w:bookmarkEnd w:id="1013"/>
    <w:bookmarkStart w:name="z1271" w:id="10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311 гол.* 25,2 га./гол.= 7837,2 га.</w:t>
      </w:r>
    </w:p>
    <w:bookmarkEnd w:id="1014"/>
    <w:bookmarkStart w:name="z1272" w:id="10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28764 га.+ 43772,4 га.+ 18792га.+ 7837,2 га.= 99165,6 га.</w:t>
      </w:r>
    </w:p>
    <w:bookmarkEnd w:id="1015"/>
    <w:bookmarkStart w:name="z1273" w:id="10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Асанского сельского округа составляет: крупного рогатого скота 3002 головы, мелкого скота 9071 голов, 1264 голов лошадей, 210 голов верблюдов.</w:t>
      </w:r>
    </w:p>
    <w:bookmarkEnd w:id="1016"/>
    <w:bookmarkStart w:name="z1274" w:id="10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119286 га пастбищ.</w:t>
      </w:r>
    </w:p>
    <w:bookmarkEnd w:id="1017"/>
    <w:bookmarkStart w:name="z1275" w:id="10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018"/>
    <w:bookmarkStart w:name="z1276" w:id="10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–3002 гол.*18га./гол.= 54036 га.</w:t>
      </w:r>
    </w:p>
    <w:bookmarkEnd w:id="1019"/>
    <w:bookmarkStart w:name="z1277" w:id="10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9071 гол.*3,6га./гол.= 32655,6 га.</w:t>
      </w:r>
    </w:p>
    <w:bookmarkEnd w:id="1020"/>
    <w:bookmarkStart w:name="z1278" w:id="1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1264 гол.*21,6га./гол.= 27302,4 га.</w:t>
      </w:r>
    </w:p>
    <w:bookmarkEnd w:id="1021"/>
    <w:bookmarkStart w:name="z1279" w:id="1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210 гол.*25,2 га./гол.= 5292 га.</w:t>
      </w:r>
    </w:p>
    <w:bookmarkEnd w:id="1022"/>
    <w:bookmarkStart w:name="z1280" w:id="1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54036 га.+ 32655,6 га.+ 27302,4 га.+ 5292 га.= 119286 га.</w:t>
      </w:r>
    </w:p>
    <w:bookmarkEnd w:id="1023"/>
    <w:bookmarkStart w:name="z1281" w:id="10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Асанского сельского округа, составляет 140513 га.</w:t>
      </w:r>
    </w:p>
    <w:bookmarkEnd w:id="1024"/>
    <w:bookmarkStart w:name="z1282" w:id="10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Асанского сельского округа имеется 1(один) скотомогильник.</w:t>
      </w:r>
    </w:p>
    <w:bookmarkEnd w:id="1025"/>
    <w:bookmarkStart w:name="z1283" w:id="10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Асанского сельского округа не имеются аридные пастбища.</w:t>
      </w:r>
    </w:p>
    <w:bookmarkEnd w:id="1026"/>
    <w:bookmarkStart w:name="z1284" w:id="10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Асанском сельском округе сервитуты для прогона скота не установлены.</w:t>
      </w:r>
    </w:p>
    <w:bookmarkEnd w:id="1027"/>
    <w:bookmarkStart w:name="z1285" w:id="10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Асанского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1028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Асанском сельском округе на 2021 год</w:t>
            </w:r>
          </w:p>
        </w:tc>
      </w:tr>
    </w:tbl>
    <w:bookmarkStart w:name="z1287" w:id="10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Асанского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029"/>
    <w:bookmarkStart w:name="z1288" w:id="1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0"/>
    <w:p>
      <w:pPr>
        <w:spacing w:after="0"/>
        <w:ind w:left="0"/>
        <w:jc w:val="both"/>
      </w:pPr>
      <w:r>
        <w:drawing>
          <wp:inline distT="0" distB="0" distL="0" distR="0">
            <wp:extent cx="7810500" cy="604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04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Асанского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65"/>
        <w:gridCol w:w="1193"/>
        <w:gridCol w:w="2761"/>
        <w:gridCol w:w="2129"/>
        <w:gridCol w:w="2287"/>
        <w:gridCol w:w="2642"/>
        <w:gridCol w:w="723"/>
      </w:tblGrid>
      <w:tr>
        <w:trPr>
          <w:trHeight w:val="30" w:hRule="atLeast"/>
        </w:trPr>
        <w:tc>
          <w:tcPr>
            <w:tcW w:w="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7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21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2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7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1" w:id="10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- 1598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12159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Лошадей-870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–311 голов</w:t>
            </w:r>
          </w:p>
          <w:bookmarkEnd w:id="1031"/>
        </w:tc>
        <w:tc>
          <w:tcPr>
            <w:tcW w:w="21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140513</w:t>
            </w:r>
          </w:p>
        </w:tc>
        <w:tc>
          <w:tcPr>
            <w:tcW w:w="22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99165,6</w:t>
            </w:r>
          </w:p>
        </w:tc>
        <w:tc>
          <w:tcPr>
            <w:tcW w:w="2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+41347,4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7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4" w:id="10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3002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- 9071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1264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210 голов</w:t>
            </w:r>
          </w:p>
          <w:bookmarkEnd w:id="1032"/>
        </w:tc>
        <w:tc>
          <w:tcPr>
            <w:tcW w:w="21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140513</w:t>
            </w:r>
          </w:p>
        </w:tc>
        <w:tc>
          <w:tcPr>
            <w:tcW w:w="22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119286</w:t>
            </w:r>
          </w:p>
        </w:tc>
        <w:tc>
          <w:tcPr>
            <w:tcW w:w="26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+21227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Асанском сельском округе на 2021 год</w:t>
            </w:r>
          </w:p>
        </w:tc>
      </w:tr>
    </w:tbl>
    <w:bookmarkStart w:name="z1298" w:id="10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Асанского сельского округа</w:t>
      </w:r>
    </w:p>
    <w:bookmarkEnd w:id="10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0" w:id="10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1034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1" w:id="10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1035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2" w:id="10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1036"/>
        </w:tc>
      </w:tr>
    </w:tbl>
    <w:bookmarkStart w:name="z1303" w:id="10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1037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Асанском сельском округе на 2021 год</w:t>
            </w:r>
          </w:p>
        </w:tc>
      </w:tr>
    </w:tbl>
    <w:bookmarkStart w:name="z1305" w:id="10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38"/>
    <w:bookmarkStart w:name="z1306" w:id="10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9"/>
    <w:p>
      <w:pPr>
        <w:spacing w:after="0"/>
        <w:ind w:left="0"/>
        <w:jc w:val="both"/>
      </w:pPr>
      <w:r>
        <w:drawing>
          <wp:inline distT="0" distB="0" distL="0" distR="0">
            <wp:extent cx="7810500" cy="648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Асанском сельском округе на 2021 год</w:t>
            </w:r>
          </w:p>
        </w:tc>
      </w:tr>
    </w:tbl>
    <w:bookmarkStart w:name="z1308" w:id="10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040"/>
    <w:bookmarkStart w:name="z1309" w:id="10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 xml:space="preserve">пунктом 9 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На территории Асанского сельского округа имеются водные колодца.</w:t>
      </w:r>
    </w:p>
    <w:bookmarkEnd w:id="10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Асанский сельский округ</w:t>
      </w:r>
    </w:p>
    <w:bookmarkStart w:name="z1311" w:id="1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2"/>
    <w:p>
      <w:pPr>
        <w:spacing w:after="0"/>
        <w:ind w:left="0"/>
        <w:jc w:val="both"/>
      </w:pPr>
      <w:r>
        <w:drawing>
          <wp:inline distT="0" distB="0" distL="0" distR="0">
            <wp:extent cx="78105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Асанском сельском округе на 2021 год</w:t>
            </w:r>
          </w:p>
        </w:tc>
      </w:tr>
    </w:tbl>
    <w:bookmarkStart w:name="z1313" w:id="10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043"/>
    <w:bookmarkStart w:name="z1314" w:id="10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4"/>
    <w:p>
      <w:pPr>
        <w:spacing w:after="0"/>
        <w:ind w:left="0"/>
        <w:jc w:val="both"/>
      </w:pPr>
      <w:r>
        <w:drawing>
          <wp:inline distT="0" distB="0" distL="0" distR="0">
            <wp:extent cx="7810500" cy="589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Асанском сельском округе на 2021 год</w:t>
            </w:r>
          </w:p>
        </w:tc>
      </w:tr>
    </w:tbl>
    <w:bookmarkStart w:name="z1316" w:id="10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1045"/>
    <w:bookmarkStart w:name="z1317" w:id="1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6"/>
    <w:p>
      <w:pPr>
        <w:spacing w:after="0"/>
        <w:ind w:left="0"/>
        <w:jc w:val="both"/>
      </w:pPr>
      <w:r>
        <w:drawing>
          <wp:inline distT="0" distB="0" distL="0" distR="0">
            <wp:extent cx="7810500" cy="590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Асанском сельском округе на 2021 год</w:t>
            </w:r>
          </w:p>
        </w:tc>
      </w:tr>
    </w:tbl>
    <w:bookmarkStart w:name="z1319" w:id="10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0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0" w:id="10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1048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1" w:id="10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1049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2" w:id="10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1050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1323" w:id="1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1051"/>
    <w:bookmarkStart w:name="z1324" w:id="10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1052"/>
    <w:bookmarkStart w:name="z1325" w:id="10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1053"/>
    <w:bookmarkStart w:name="z1326" w:id="10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1054"/>
    <w:bookmarkStart w:name="z1327" w:id="10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105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решению Курмангазинского районного маслихата от 26 августа 2021 года № 62-VІІ</w:t>
            </w:r>
          </w:p>
        </w:tc>
      </w:tr>
    </w:tbl>
    <w:bookmarkStart w:name="z1329" w:id="10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Азгирском сельском округе на 2021 год</w:t>
      </w:r>
    </w:p>
    <w:bookmarkEnd w:id="1056"/>
    <w:bookmarkStart w:name="z1330" w:id="10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Азгирском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1057"/>
    <w:bookmarkStart w:name="z1331" w:id="1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058"/>
    <w:bookmarkStart w:name="z1332" w:id="10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1059"/>
    <w:bookmarkStart w:name="z1333" w:id="10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Азгирского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60"/>
    <w:bookmarkStart w:name="z1334" w:id="10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61"/>
    <w:bookmarkStart w:name="z1335" w:id="10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62"/>
    <w:bookmarkStart w:name="z1336" w:id="10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63"/>
    <w:bookmarkStart w:name="z1337" w:id="10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64"/>
    <w:bookmarkStart w:name="z1338" w:id="10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065"/>
    <w:bookmarkStart w:name="z1339" w:id="10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1066"/>
    <w:bookmarkStart w:name="z1340" w:id="10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1067"/>
    <w:bookmarkStart w:name="z1341" w:id="10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Азгирского сельского округа 195132 гектар(га), из них земли населенных пунктов – 38087 га, земли запаса- 157045 га.</w:t>
      </w:r>
    </w:p>
    <w:bookmarkEnd w:id="1068"/>
    <w:bookmarkStart w:name="z1342" w:id="10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Азгирского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220-280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1069"/>
    <w:bookmarkStart w:name="z1343" w:id="10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Азгирском сельском округе насчитывается (личное подворье)крупного рогатого скота 3733 голов, мелкого скота 30857 голов,4614 голов лошадей, 67 верблюдов.</w:t>
      </w:r>
    </w:p>
    <w:bookmarkEnd w:id="1070"/>
    <w:bookmarkStart w:name="z1344" w:id="10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279630 га. пастбищ.</w:t>
      </w:r>
    </w:p>
    <w:bookmarkEnd w:id="1071"/>
    <w:bookmarkStart w:name="z1345" w:id="10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072"/>
    <w:bookmarkStart w:name="z1346" w:id="10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3733 гол.* 18га./гол.= 67194 га.</w:t>
      </w:r>
    </w:p>
    <w:bookmarkEnd w:id="1073"/>
    <w:bookmarkStart w:name="z1347" w:id="10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30857 гол.* 3,6га./гол.= 111085,2 га.</w:t>
      </w:r>
    </w:p>
    <w:bookmarkEnd w:id="1074"/>
    <w:bookmarkStart w:name="z1348" w:id="10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2456 гол.* 21,6га./гол.= 53049,6 га.</w:t>
      </w:r>
    </w:p>
    <w:bookmarkEnd w:id="1075"/>
    <w:bookmarkStart w:name="z1349" w:id="10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665 гол.* 25,2 га./гол.= 16758 га.</w:t>
      </w:r>
    </w:p>
    <w:bookmarkEnd w:id="1076"/>
    <w:bookmarkStart w:name="z1350" w:id="10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67194 га.+ 111085,2 га.+ 99662,4 га.+ 1688,4 га.= 279630 га.</w:t>
      </w:r>
    </w:p>
    <w:bookmarkEnd w:id="1077"/>
    <w:bookmarkStart w:name="z1351" w:id="10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Азгирского сельского округа составляет: крупного рогатого скота 1996 головы, мелкого скота 10195 голов, 2625 голова лошадей, 5 голов верблюдов.</w:t>
      </w:r>
    </w:p>
    <w:bookmarkEnd w:id="1078"/>
    <w:bookmarkStart w:name="z1352" w:id="10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129456 га пастбищ.</w:t>
      </w:r>
    </w:p>
    <w:bookmarkEnd w:id="1079"/>
    <w:bookmarkStart w:name="z1353" w:id="10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080"/>
    <w:bookmarkStart w:name="z1354" w:id="10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–1996 гол.*18га./гол.= 35928 га.</w:t>
      </w:r>
    </w:p>
    <w:bookmarkEnd w:id="1081"/>
    <w:bookmarkStart w:name="z1355" w:id="10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10195 гол.*3,6га./гол.= 36702 га.</w:t>
      </w:r>
    </w:p>
    <w:bookmarkEnd w:id="1082"/>
    <w:bookmarkStart w:name="z1356" w:id="10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2625 гол.*21,6га./гол.= 56700 га.</w:t>
      </w:r>
    </w:p>
    <w:bookmarkEnd w:id="1083"/>
    <w:bookmarkStart w:name="z1357" w:id="10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5 гол.*25,2 га./гол.= 126 га.</w:t>
      </w:r>
    </w:p>
    <w:bookmarkEnd w:id="1084"/>
    <w:bookmarkStart w:name="z1358" w:id="10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35928 га.+ 36702 га.+ 56700 га.+ 126 га.= 129456 га.</w:t>
      </w:r>
    </w:p>
    <w:bookmarkEnd w:id="1085"/>
    <w:bookmarkStart w:name="z1359" w:id="10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Азгирского сельского округа, составляет 36352 га.</w:t>
      </w:r>
    </w:p>
    <w:bookmarkEnd w:id="1086"/>
    <w:bookmarkStart w:name="z1360" w:id="10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Азгирского сельского округа имеется 1(один) скотомогильник.</w:t>
      </w:r>
    </w:p>
    <w:bookmarkEnd w:id="1087"/>
    <w:bookmarkStart w:name="z1361" w:id="10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Азгирского сельского округа имеются аридные пастбища.</w:t>
      </w:r>
    </w:p>
    <w:bookmarkEnd w:id="1088"/>
    <w:bookmarkStart w:name="z1362" w:id="10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Азгирском сельском округе сервитуты для прогона скота не установлены.</w:t>
      </w:r>
    </w:p>
    <w:bookmarkEnd w:id="1089"/>
    <w:bookmarkStart w:name="z1363" w:id="10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Азгирского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1090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Азгирском сельском округе на 2021 год</w:t>
            </w:r>
          </w:p>
        </w:tc>
      </w:tr>
    </w:tbl>
    <w:bookmarkStart w:name="z1365" w:id="10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Азгирского сельского округа в разрезе категорий земель, собственников земельных участков и земле пользователей на основании правоустанавливающих документов</w:t>
      </w:r>
    </w:p>
    <w:bookmarkEnd w:id="1091"/>
    <w:bookmarkStart w:name="z1366" w:id="10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2"/>
    <w:p>
      <w:pPr>
        <w:spacing w:after="0"/>
        <w:ind w:left="0"/>
        <w:jc w:val="both"/>
      </w:pPr>
      <w:r>
        <w:drawing>
          <wp:inline distT="0" distB="0" distL="0" distR="0">
            <wp:extent cx="7810500" cy="252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Азгирского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03"/>
        <w:gridCol w:w="1273"/>
        <w:gridCol w:w="2945"/>
        <w:gridCol w:w="1939"/>
        <w:gridCol w:w="2273"/>
        <w:gridCol w:w="2495"/>
        <w:gridCol w:w="772"/>
      </w:tblGrid>
      <w:tr>
        <w:trPr>
          <w:trHeight w:val="30" w:hRule="atLeast"/>
        </w:trPr>
        <w:tc>
          <w:tcPr>
            <w:tcW w:w="6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6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69" w:id="10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- 3733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30857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Лошадей-4614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–67 голов</w:t>
            </w:r>
          </w:p>
          <w:bookmarkEnd w:id="1093"/>
        </w:tc>
        <w:tc>
          <w:tcPr>
            <w:tcW w:w="1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36352</w:t>
            </w:r>
          </w:p>
        </w:tc>
        <w:tc>
          <w:tcPr>
            <w:tcW w:w="2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279630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-243278</w:t>
            </w:r>
          </w:p>
        </w:tc>
        <w:tc>
          <w:tcPr>
            <w:tcW w:w="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6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94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72" w:id="10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1996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- 10195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2625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5 голов</w:t>
            </w:r>
          </w:p>
          <w:bookmarkEnd w:id="1094"/>
        </w:tc>
        <w:tc>
          <w:tcPr>
            <w:tcW w:w="193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36352</w:t>
            </w:r>
          </w:p>
        </w:tc>
        <w:tc>
          <w:tcPr>
            <w:tcW w:w="22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129459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-93104</w:t>
            </w:r>
          </w:p>
        </w:tc>
        <w:tc>
          <w:tcPr>
            <w:tcW w:w="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Азгирском сельском округе на 2021 год</w:t>
            </w:r>
          </w:p>
        </w:tc>
      </w:tr>
    </w:tbl>
    <w:bookmarkStart w:name="z1376" w:id="10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Аккистауского сельского округа</w:t>
      </w:r>
    </w:p>
    <w:bookmarkEnd w:id="10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78" w:id="10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1096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79" w:id="10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1097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80" w:id="10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1098"/>
        </w:tc>
      </w:tr>
    </w:tbl>
    <w:bookmarkStart w:name="z1381" w:id="10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1099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Азгирском сельском округе на 2021 год</w:t>
            </w:r>
          </w:p>
        </w:tc>
      </w:tr>
    </w:tbl>
    <w:bookmarkStart w:name="z1383" w:id="11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00"/>
    <w:bookmarkStart w:name="z1384" w:id="1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1"/>
    <w:p>
      <w:pPr>
        <w:spacing w:after="0"/>
        <w:ind w:left="0"/>
        <w:jc w:val="both"/>
      </w:pPr>
      <w:r>
        <w:drawing>
          <wp:inline distT="0" distB="0" distL="0" distR="0">
            <wp:extent cx="78105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Азгирском сельском округе на 2021 год</w:t>
            </w:r>
          </w:p>
        </w:tc>
      </w:tr>
    </w:tbl>
    <w:bookmarkStart w:name="z1386" w:id="11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102"/>
    <w:bookmarkStart w:name="z1387" w:id="1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На территории Азгирского сельского округа имеются водные колодца.</w:t>
      </w:r>
    </w:p>
    <w:bookmarkEnd w:id="11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Азгирский сельский округ</w:t>
      </w:r>
    </w:p>
    <w:bookmarkStart w:name="z1389" w:id="1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4"/>
    <w:p>
      <w:pPr>
        <w:spacing w:after="0"/>
        <w:ind w:left="0"/>
        <w:jc w:val="both"/>
      </w:pPr>
      <w:r>
        <w:drawing>
          <wp:inline distT="0" distB="0" distL="0" distR="0">
            <wp:extent cx="7810500" cy="293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Азгирском сельском округе на 2021 год</w:t>
            </w:r>
          </w:p>
        </w:tc>
      </w:tr>
    </w:tbl>
    <w:bookmarkStart w:name="z1391" w:id="1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05"/>
    <w:bookmarkStart w:name="z1392" w:id="1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6"/>
    <w:p>
      <w:pPr>
        <w:spacing w:after="0"/>
        <w:ind w:left="0"/>
        <w:jc w:val="both"/>
      </w:pPr>
      <w:r>
        <w:drawing>
          <wp:inline distT="0" distB="0" distL="0" distR="0">
            <wp:extent cx="7810500" cy="311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Азгирском сельском округе на 2021 год</w:t>
            </w:r>
          </w:p>
        </w:tc>
      </w:tr>
    </w:tbl>
    <w:bookmarkStart w:name="z1394" w:id="11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1107"/>
    <w:bookmarkStart w:name="z1395" w:id="1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8"/>
    <w:p>
      <w:pPr>
        <w:spacing w:after="0"/>
        <w:ind w:left="0"/>
        <w:jc w:val="both"/>
      </w:pPr>
      <w:r>
        <w:drawing>
          <wp:inline distT="0" distB="0" distL="0" distR="0">
            <wp:extent cx="7810500" cy="311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Азгирском сельском округе на 2021 год</w:t>
            </w:r>
          </w:p>
        </w:tc>
      </w:tr>
    </w:tbl>
    <w:bookmarkStart w:name="z1397" w:id="1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98" w:id="1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1110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99" w:id="1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1111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00" w:id="1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1112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Азгирский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Азгир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Азгир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1401" w:id="1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1113"/>
    <w:bookmarkStart w:name="z1402" w:id="1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1114"/>
    <w:bookmarkStart w:name="z1403" w:id="1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1115"/>
    <w:bookmarkStart w:name="z1404" w:id="1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1116"/>
    <w:bookmarkStart w:name="z1405" w:id="1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1117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решению Курмангазинского районного маслихата от 26 августа 2021 года № 62-VІІ</w:t>
            </w:r>
          </w:p>
        </w:tc>
      </w:tr>
    </w:tbl>
    <w:bookmarkStart w:name="z1407" w:id="1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Суюндукском сельском округе на 2021 год</w:t>
      </w:r>
    </w:p>
    <w:bookmarkEnd w:id="1118"/>
    <w:bookmarkStart w:name="z1408" w:id="1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в Суюндукском сельском округе на 2021 год (далее - План) разработан в соответствии с Законами Республики Казахстан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Реестре государственной регистрации нормативных правовых актов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11064).</w:t>
      </w:r>
    </w:p>
    <w:bookmarkEnd w:id="1119"/>
    <w:bookmarkStart w:name="z1409" w:id="1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120"/>
    <w:bookmarkStart w:name="z1410" w:id="1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1121"/>
    <w:bookmarkStart w:name="z1411" w:id="1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Суюндукского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1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122"/>
    <w:bookmarkStart w:name="z1412" w:id="1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</w:t>
      </w:r>
      <w:r>
        <w:rPr>
          <w:rFonts w:ascii="Times New Roman"/>
          <w:b w:val="false"/>
          <w:i w:val="false"/>
          <w:color w:val="000000"/>
          <w:sz w:val="28"/>
        </w:rPr>
        <w:t>приложение 2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123"/>
    <w:bookmarkStart w:name="z1413" w:id="1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</w:t>
      </w:r>
      <w:r>
        <w:rPr>
          <w:rFonts w:ascii="Times New Roman"/>
          <w:b w:val="false"/>
          <w:i w:val="false"/>
          <w:color w:val="000000"/>
          <w:sz w:val="28"/>
        </w:rPr>
        <w:t>приложение 3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124"/>
    <w:bookmarkStart w:name="z1414" w:id="1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составленную согласно норме потребления воды (</w:t>
      </w:r>
      <w:r>
        <w:rPr>
          <w:rFonts w:ascii="Times New Roman"/>
          <w:b w:val="false"/>
          <w:i w:val="false"/>
          <w:color w:val="000000"/>
          <w:sz w:val="28"/>
        </w:rPr>
        <w:t>приложение 4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125"/>
    <w:bookmarkStart w:name="z1415" w:id="1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</w:t>
      </w:r>
      <w:r>
        <w:rPr>
          <w:rFonts w:ascii="Times New Roman"/>
          <w:b w:val="false"/>
          <w:i w:val="false"/>
          <w:color w:val="000000"/>
          <w:sz w:val="28"/>
        </w:rPr>
        <w:t>приложение 5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126"/>
    <w:bookmarkStart w:name="z1416" w:id="1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селе, сельском округе (</w:t>
      </w:r>
      <w:r>
        <w:rPr>
          <w:rFonts w:ascii="Times New Roman"/>
          <w:b w:val="false"/>
          <w:i w:val="false"/>
          <w:color w:val="000000"/>
          <w:sz w:val="28"/>
        </w:rPr>
        <w:t>приложение 6</w:t>
      </w:r>
      <w:r>
        <w:rPr>
          <w:rFonts w:ascii="Times New Roman"/>
          <w:b w:val="false"/>
          <w:i w:val="false"/>
          <w:color w:val="000000"/>
          <w:sz w:val="28"/>
        </w:rPr>
        <w:t>);</w:t>
      </w:r>
    </w:p>
    <w:bookmarkEnd w:id="1127"/>
    <w:bookmarkStart w:name="z1417" w:id="1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 7</w:t>
      </w:r>
      <w:r>
        <w:rPr>
          <w:rFonts w:ascii="Times New Roman"/>
          <w:b w:val="false"/>
          <w:i w:val="false"/>
          <w:color w:val="000000"/>
          <w:sz w:val="28"/>
        </w:rPr>
        <w:t>).</w:t>
      </w:r>
    </w:p>
    <w:bookmarkEnd w:id="1128"/>
    <w:bookmarkStart w:name="z1418" w:id="1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-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лицами, с участием органов местного самоуправления совместно с акимами сел, сельского округа и пастбищепользователей.</w:t>
      </w:r>
    </w:p>
    <w:bookmarkEnd w:id="1129"/>
    <w:bookmarkStart w:name="z1419" w:id="1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Суюндукского сельского округа 230649 гектар (га), из них земли населенных пунктов – 24821 га, земли запаса- 205828 га.</w:t>
      </w:r>
    </w:p>
    <w:bookmarkEnd w:id="1130"/>
    <w:bookmarkStart w:name="z1420" w:id="1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Рельеф территории Суюндукского сельского округа — равнинный. Территория округа расположена в центральной части Прикаспийской низменности. Климат резко континентальный: короткая малоснежная, но довольно холодная зима и жаркое продолжительное лето. Средние температуры января −14 °С, июля 22—23 °С. Среднегодовое количество атмосферных осадков 220-280 мм. Большая часть занята солонцеватыми и засоленными почвами. На полупустынных почвах произрастают типчак, ковыль, полынь.</w:t>
      </w:r>
    </w:p>
    <w:bookmarkEnd w:id="1131"/>
    <w:bookmarkStart w:name="z1421" w:id="1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в Суюндукском сельском округе насчитывается (личное подворье)крупного рогатого скота 3475голов, мелкого скота 35536 голов, 2339 голов лошадей, 199 верблюдов.</w:t>
      </w:r>
    </w:p>
    <w:bookmarkEnd w:id="1132"/>
    <w:bookmarkStart w:name="z1422" w:id="1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личного подворья местного населения при норме нагрузки на голову КРС – 18 га/гол., мелкого скота – 3,6 га/гол., лошадей – 21,6 га/гол., верблюдов – 25,2 га/гол.требуется 246016,8 га. пастбищ.</w:t>
      </w:r>
    </w:p>
    <w:bookmarkEnd w:id="1133"/>
    <w:bookmarkStart w:name="z1423" w:id="1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134"/>
    <w:bookmarkStart w:name="z1424" w:id="1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 3475 гол.* 18га./гол.= 62550 га.</w:t>
      </w:r>
    </w:p>
    <w:bookmarkEnd w:id="1135"/>
    <w:bookmarkStart w:name="z1425" w:id="1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35536 гол.* 3,6га./гол.= 127929,6 га.</w:t>
      </w:r>
    </w:p>
    <w:bookmarkEnd w:id="1136"/>
    <w:bookmarkStart w:name="z1426" w:id="1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2339 гол.* 21,6га./гол.= 50522,4 га.</w:t>
      </w:r>
    </w:p>
    <w:bookmarkEnd w:id="1137"/>
    <w:bookmarkStart w:name="z1427" w:id="1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199 гол.* 25,2 га./гол.= 5014,8 га.</w:t>
      </w:r>
    </w:p>
    <w:bookmarkEnd w:id="1138"/>
    <w:bookmarkStart w:name="z1428" w:id="1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62550 га.+ 127929,6 га.+ 50522,4 га.+ 5014,8 га.= 246016,8 га.</w:t>
      </w:r>
    </w:p>
    <w:bookmarkEnd w:id="1139"/>
    <w:bookmarkStart w:name="z1429" w:id="1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1 ноября 2020 года поголовье в ТОО, крестьянских и фермерских хозяйствах Суюндукского сельского округа составляет: крупного рогатого скота 3229 головы, мелкого скота 13836 голов, 2132 голов лошадей, 60 голов верблюдов.</w:t>
      </w:r>
    </w:p>
    <w:bookmarkEnd w:id="1140"/>
    <w:bookmarkStart w:name="z1430" w:id="1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ТОО, крестьянских и фермерских хозяйств при имеющихся пастбищных угодьях в 5390 га дополнительно требуется 155278,8 га пастбищ.</w:t>
      </w:r>
    </w:p>
    <w:bookmarkEnd w:id="1141"/>
    <w:bookmarkStart w:name="z1431" w:id="1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Расчет:</w:t>
      </w:r>
    </w:p>
    <w:bookmarkEnd w:id="1142"/>
    <w:bookmarkStart w:name="z1432" w:id="1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КРС –3229 гол.*18га./гол.= 58122 га.</w:t>
      </w:r>
    </w:p>
    <w:bookmarkEnd w:id="1143"/>
    <w:bookmarkStart w:name="z1433" w:id="1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мелкого скота – 13836 гол.*3,6га./гол.= 49809,6 га.</w:t>
      </w:r>
    </w:p>
    <w:bookmarkEnd w:id="1144"/>
    <w:bookmarkStart w:name="z1434" w:id="1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– 2132 гол.*21,6га./гол.= 46051,2 га.</w:t>
      </w:r>
    </w:p>
    <w:bookmarkEnd w:id="1145"/>
    <w:bookmarkStart w:name="z1435" w:id="1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верблюдов – 60 гол.*25,2 га./гол.= 1296 га.</w:t>
      </w:r>
    </w:p>
    <w:bookmarkEnd w:id="1146"/>
    <w:bookmarkStart w:name="z1436" w:id="1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58122 га.+ 49809,6 га.+ 46051,2 га.+ 1296 га.= 155278,8 га.</w:t>
      </w:r>
    </w:p>
    <w:bookmarkEnd w:id="1147"/>
    <w:bookmarkStart w:name="z1437" w:id="1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сведениям земельного баланса Курмангазинского района, площадь пастбищ, находящихся в землепользовании всех ТОО, крестьянских и фермерских хозяйств на территории Суюндукского сельского округа, составляет 24477 га.</w:t>
      </w:r>
    </w:p>
    <w:bookmarkEnd w:id="1148"/>
    <w:bookmarkStart w:name="z1438" w:id="1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Суюндукского сельского округа не имеется скотомогильник.</w:t>
      </w:r>
    </w:p>
    <w:bookmarkEnd w:id="1149"/>
    <w:bookmarkStart w:name="z1439" w:id="1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Суюндукского сельского округа не имеются аридные пастбища.</w:t>
      </w:r>
    </w:p>
    <w:bookmarkEnd w:id="1150"/>
    <w:bookmarkStart w:name="z1440" w:id="1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Суюндукском сельском округе сервитуты для прогона скота не установлены.</w:t>
      </w:r>
    </w:p>
    <w:bookmarkEnd w:id="1151"/>
    <w:bookmarkStart w:name="z1441" w:id="1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основании вышеизложенного, согласно </w:t>
      </w:r>
      <w:r>
        <w:rPr>
          <w:rFonts w:ascii="Times New Roman"/>
          <w:b w:val="false"/>
          <w:i w:val="false"/>
          <w:color w:val="000000"/>
          <w:sz w:val="28"/>
        </w:rPr>
        <w:t>п.3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ст.15 Закона Республики Казахстан "О пастбищах", поголовье сельскохозяйственных животных личного подворья местного населения, крестьянских и фермерских хозяйств Суюндукского сельского округа, не обеспеченных пастбищами в пределах села перемещается на отгонные пастбища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bookmarkEnd w:id="115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Плану по управлению пастбищами и их использованию в Суюндукском сельском округе на 2021 год</w:t>
            </w:r>
          </w:p>
        </w:tc>
      </w:tr>
    </w:tbl>
    <w:bookmarkStart w:name="z1443" w:id="11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Суюндукского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53"/>
    <w:bookmarkStart w:name="z1444" w:id="1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4"/>
    <w:p>
      <w:pPr>
        <w:spacing w:after="0"/>
        <w:ind w:left="0"/>
        <w:jc w:val="both"/>
      </w:pPr>
      <w:r>
        <w:drawing>
          <wp:inline distT="0" distB="0" distL="0" distR="0">
            <wp:extent cx="78105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перераспределении пастбищ для размещения поголовья сельскохозяйственных животных физических и юридических лиц Суюндукского сельского округа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Таблица № 1</w:t>
            </w:r>
          </w:p>
        </w:tc>
      </w:tr>
    </w:tbl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557"/>
        <w:gridCol w:w="1177"/>
        <w:gridCol w:w="2723"/>
        <w:gridCol w:w="1793"/>
        <w:gridCol w:w="2565"/>
        <w:gridCol w:w="2772"/>
        <w:gridCol w:w="713"/>
      </w:tblGrid>
      <w:tr>
        <w:trPr>
          <w:trHeight w:val="30" w:hRule="atLeast"/>
        </w:trPr>
        <w:tc>
          <w:tcPr>
            <w:tcW w:w="5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</w:tc>
        <w:tc>
          <w:tcPr>
            <w:tcW w:w="2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</w:t>
            </w:r>
          </w:p>
        </w:tc>
        <w:tc>
          <w:tcPr>
            <w:tcW w:w="1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пастбищ, га</w:t>
            </w:r>
          </w:p>
        </w:tc>
        <w:tc>
          <w:tcPr>
            <w:tcW w:w="2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Потребность, га</w:t>
            </w:r>
          </w:p>
        </w:tc>
        <w:tc>
          <w:tcPr>
            <w:tcW w:w="2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Нехватка(-)/излишки(+) пастбищ, га</w:t>
            </w:r>
          </w:p>
        </w:tc>
        <w:tc>
          <w:tcPr>
            <w:tcW w:w="7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Удовлетворение нехватки</w:t>
            </w:r>
          </w:p>
        </w:tc>
      </w:tr>
      <w:tr>
        <w:trPr>
          <w:trHeight w:val="30" w:hRule="atLeast"/>
        </w:trPr>
        <w:tc>
          <w:tcPr>
            <w:tcW w:w="5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личного подворья населения</w:t>
            </w:r>
          </w:p>
        </w:tc>
        <w:tc>
          <w:tcPr>
            <w:tcW w:w="2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47" w:id="1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- 3475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– 35536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Лошадей-2339голов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–199 голов</w:t>
            </w:r>
          </w:p>
          <w:bookmarkEnd w:id="1155"/>
        </w:tc>
        <w:tc>
          <w:tcPr>
            <w:tcW w:w="1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24477</w:t>
            </w:r>
          </w:p>
        </w:tc>
        <w:tc>
          <w:tcPr>
            <w:tcW w:w="2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246016,8</w:t>
            </w:r>
          </w:p>
        </w:tc>
        <w:tc>
          <w:tcPr>
            <w:tcW w:w="2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-221539,8</w:t>
            </w:r>
          </w:p>
        </w:tc>
        <w:tc>
          <w:tcPr>
            <w:tcW w:w="7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  <w:tr>
        <w:trPr>
          <w:trHeight w:val="30" w:hRule="atLeast"/>
        </w:trPr>
        <w:tc>
          <w:tcPr>
            <w:tcW w:w="5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сельскохозяйственных животных крестьянских и фермерских хозяйств</w:t>
            </w:r>
          </w:p>
        </w:tc>
        <w:tc>
          <w:tcPr>
            <w:tcW w:w="2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50" w:id="1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3229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мелкого скота - 13836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Лошадей – 2132 голов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 – 60 голов</w:t>
            </w:r>
          </w:p>
          <w:bookmarkEnd w:id="1156"/>
        </w:tc>
        <w:tc>
          <w:tcPr>
            <w:tcW w:w="17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24477</w:t>
            </w:r>
          </w:p>
        </w:tc>
        <w:tc>
          <w:tcPr>
            <w:tcW w:w="2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155278,8</w:t>
            </w:r>
          </w:p>
        </w:tc>
        <w:tc>
          <w:tcPr>
            <w:tcW w:w="2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-130801,8</w:t>
            </w:r>
          </w:p>
        </w:tc>
        <w:tc>
          <w:tcPr>
            <w:tcW w:w="7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Перемещение на отгонные пастбища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Плану по управлению пастбищами и их использованию в Суюндукском сельском округе на 2021 год</w:t>
            </w:r>
          </w:p>
        </w:tc>
      </w:tr>
    </w:tbl>
    <w:bookmarkStart w:name="z1454" w:id="11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 Схема пастбищеоборотов, приемлемая для Суюндукского сельского округа</w:t>
      </w:r>
    </w:p>
    <w:bookmarkEnd w:id="11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3885"/>
        <w:gridCol w:w="1867"/>
        <w:gridCol w:w="2813"/>
        <w:gridCol w:w="1867"/>
        <w:gridCol w:w="1868"/>
      </w:tblGrid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3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56" w:id="1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</w:t>
            </w:r>
          </w:p>
          <w:bookmarkEnd w:id="1158"/>
        </w:tc>
        <w:tc>
          <w:tcPr>
            <w:tcW w:w="28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57" w:id="1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2</w:t>
            </w:r>
          </w:p>
          <w:bookmarkEnd w:id="1159"/>
        </w:tc>
        <w:tc>
          <w:tcPr>
            <w:tcW w:w="18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58" w:id="1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 3</w:t>
            </w:r>
          </w:p>
          <w:bookmarkEnd w:id="1160"/>
        </w:tc>
      </w:tr>
    </w:tbl>
    <w:bookmarkStart w:name="z1459" w:id="1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4 - очередность использования загонов в году.</w:t>
      </w:r>
    </w:p>
    <w:bookmarkEnd w:id="116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 управлению пастбищами и их использованию в Суюндукском сельском округе на 2021 год</w:t>
            </w:r>
          </w:p>
        </w:tc>
      </w:tr>
    </w:tbl>
    <w:bookmarkStart w:name="z1461" w:id="11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62"/>
    <w:bookmarkStart w:name="z1462" w:id="1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3"/>
    <w:p>
      <w:pPr>
        <w:spacing w:after="0"/>
        <w:ind w:left="0"/>
        <w:jc w:val="both"/>
      </w:pPr>
      <w:r>
        <w:drawing>
          <wp:inline distT="0" distB="0" distL="0" distR="0">
            <wp:extent cx="7810500" cy="828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 управлению пастбищами и их использованию в Суюндукском сельском округе на 2021 год</w:t>
            </w:r>
          </w:p>
        </w:tc>
      </w:tr>
    </w:tbl>
    <w:bookmarkStart w:name="z1464" w:id="11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копаньям,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164"/>
    <w:bookmarkStart w:name="z1465" w:id="1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Среднесуточная норма потребления воды на одно сельскохозяйственное животное определяется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9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Правил рационального использования пастбищ, утвержденных приказом Заместителя Премьер-Министра Республики Казахстан – Министра сельского хозяйства Республики Казахстан от 24 апреля 2017 года № 173 (зарегистрирован в Реестре государственной регистрации нормативных правовых актов за № 15090). На территории Суюндукского сельского округа имеются водные колодца.</w:t>
      </w:r>
    </w:p>
    <w:bookmarkEnd w:id="1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Суюндукский сельский округ</w:t>
      </w:r>
    </w:p>
    <w:bookmarkStart w:name="z1467" w:id="1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6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 по управлению пастбищами и их использованию в Суюндукском сельском округе на 2021 год</w:t>
            </w:r>
          </w:p>
        </w:tc>
      </w:tr>
    </w:tbl>
    <w:bookmarkStart w:name="z1469" w:id="11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167"/>
    <w:bookmarkStart w:name="z1470" w:id="1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8"/>
    <w:p>
      <w:pPr>
        <w:spacing w:after="0"/>
        <w:ind w:left="0"/>
        <w:jc w:val="both"/>
      </w:pPr>
      <w:r>
        <w:drawing>
          <wp:inline distT="0" distB="0" distL="0" distR="0">
            <wp:extent cx="78105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 управлению пастбищами и их использованию в Суюндукском сельском округе на 2021 год</w:t>
            </w:r>
          </w:p>
        </w:tc>
      </w:tr>
    </w:tbl>
    <w:bookmarkStart w:name="z1472" w:id="11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городе районного значения, поселке, селе, сельском округе</w:t>
      </w:r>
    </w:p>
    <w:bookmarkEnd w:id="1169"/>
    <w:bookmarkStart w:name="z1473" w:id="1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0"/>
    <w:p>
      <w:pPr>
        <w:spacing w:after="0"/>
        <w:ind w:left="0"/>
        <w:jc w:val="both"/>
      </w:pPr>
      <w:r>
        <w:drawing>
          <wp:inline distT="0" distB="0" distL="0" distR="0">
            <wp:extent cx="7810500" cy="789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 управлению пастбищами и их использованию в Суюндукском сельском округе на 2021 год</w:t>
            </w:r>
          </w:p>
        </w:tc>
      </w:tr>
    </w:tbl>
    <w:bookmarkStart w:name="z1475" w:id="11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428"/>
        <w:gridCol w:w="1031"/>
        <w:gridCol w:w="1428"/>
        <w:gridCol w:w="1428"/>
        <w:gridCol w:w="634"/>
        <w:gridCol w:w="1429"/>
        <w:gridCol w:w="1429"/>
        <w:gridCol w:w="634"/>
        <w:gridCol w:w="1429"/>
        <w:gridCol w:w="1430"/>
      </w:tblGrid>
      <w:tr>
        <w:trPr>
          <w:trHeight w:val="30" w:hRule="atLeast"/>
        </w:trPr>
        <w:tc>
          <w:tcPr>
            <w:tcW w:w="142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0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76" w:id="1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сельских округов</w:t>
            </w:r>
          </w:p>
          <w:bookmarkEnd w:id="1172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77" w:id="1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2020 году</w:t>
            </w:r>
          </w:p>
          <w:bookmarkEnd w:id="1173"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78" w:id="1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Количество загонов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2021 году</w:t>
            </w:r>
          </w:p>
          <w:bookmarkEnd w:id="1174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0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Суюндукский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Суюндук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6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Суюндук</w:t>
            </w:r>
          </w:p>
        </w:tc>
        <w:tc>
          <w:tcPr>
            <w:tcW w:w="14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4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</w:tr>
    </w:tbl>
    <w:bookmarkStart w:name="z1479" w:id="1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1175"/>
    <w:bookmarkStart w:name="z1480" w:id="1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1176"/>
    <w:bookmarkStart w:name="z1481" w:id="1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1177"/>
    <w:bookmarkStart w:name="z1482" w:id="1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1178"/>
    <w:bookmarkStart w:name="z1483" w:id="1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1179"/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