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5996e4" w14:textId="55996e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Байгетобенскому сельскому округу, Макатского района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Макатского районного маслихата Атырауской области от 30 сентября 2021 года № 49-VII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управления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Утвердить План по управлению пастбищами и их использованию по сельскому округу Байгетобе, Макатского района на 2021-2022 годы согласно приложению к настоящему решению.</w:t>
      </w:r>
    </w:p>
    <w:bookmarkEnd w:id="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Исмагулов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Макатского районного маслихата от 30 сентября 2021 года № 49-VII</w:t>
            </w:r>
          </w:p>
        </w:tc>
      </w:tr>
    </w:tbl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сельскому округу Байгетобе, Макатского района на 2021-2022 годы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сельскому округу Байгетобе, Макатского района на 2021-2022 годы (далее - План) разработан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 - 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государственном реестре нормативных правовых актов Республики Казахстан за номером 111938),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 в государственном реестре нормативных правовых актов Республики Казахстан за номером 89660).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акимами сел, сельского округа и пастбище пользователей.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Байгетобе, Макатского района 50300 га, из них земли населенных пунктов –15600 га, земли запаса- 34700 га.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Байгетобе Макатского района имеются 1 округ.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сельского округа Байгетобе — равнинный. Территория округа расположена в центральной части Прикаспийской низменности. Климат резко континентальный: короткая малоснежная, но довольно холодная зима и жаркое продолжительное лето. Средние температуры января −15°С, -35°С, июля +22-23 °С. Среднегодовое количество атмосферных осадков 200-214 мм. Большая часть занята солонцеватыми и засоленными почвами. На полупустынных почвах произрастают типчак, ковыль, полынь. Обитают волк, лисица, заяц, кабан, сайгак, суслик; гнездятся утка, гусь, чайка, чибис и другие.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Пастбища с преобладанием сочных многолетних солянок (сар - сазана, лебеды бородавчатой, сведы, поташника, соляноколосника)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сельском округе Байгетобе насчитывается (личное подворье) крупного рогатого скота 476 голов, мелкого скота1067 голов,539 голов лошадей, 140 верблюдов.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личного подворья местного населения при норме нагрузки на голову КРС – 18 га/гол., мелкого скота – 3,6 га/гол., лошадей – 21,6 га/гол., верблюдов – 25,2 га/гол. требуется 27579,6 га га. пастбищ.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Расчет: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–476гол.* 18га./гол.= 8568 га.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скота – 1067 гол.* 3,6га./гол.= 3841,2 га.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539 гол.* 21,6га./гол.= 11642,4 га.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верблюдов – 140 гол.* 25,2 га./гол.= 3528га.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8568 га.+ 3841,2 га.+ 11642,4 га.+ 3528 га.=27579,6 га.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округе действуют 1 ветеринарный пункт.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Байгетобе имеются аридные пастбища.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Байгетобе сервитуты для прогона скота не установлены.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пастбищах", поголовье сельскохозяйственных животных личного подворья местного населения, крестьянских и фермерских хозяйств в Аккистауском сельском округе, не обеспеченных пастбищами в пределах села перемещается на отгонные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3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Байгетобе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32"/>
    <w:bookmarkStart w:name="z4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пастбищеоборотов, приелемая для сельского округа Байгетобе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4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47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5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5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Байгетобе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в сельском округе Байгетобе на 2021-2022 годы</w:t>
            </w:r>
          </w:p>
        </w:tc>
      </w:tr>
    </w:tbl>
    <w:bookmarkStart w:name="z5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перераспределении пастбищ для размещения поголовья сельскохозяйственных животных физических и юридических лиц сельского округа Байгетобе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0"/>
        <w:gridCol w:w="1265"/>
        <w:gridCol w:w="2603"/>
        <w:gridCol w:w="882"/>
        <w:gridCol w:w="2792"/>
        <w:gridCol w:w="3185"/>
        <w:gridCol w:w="883"/>
      </w:tblGrid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 излишки(+) пастбищ, га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6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личного подворья населения</w:t>
            </w:r>
          </w:p>
        </w:tc>
        <w:tc>
          <w:tcPr>
            <w:tcW w:w="26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- 476 голов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мелкого скота –1067голов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Лошадей-539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 –140 голов</w:t>
            </w:r>
          </w:p>
        </w:tc>
        <w:tc>
          <w:tcPr>
            <w:tcW w:w="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27579,6</w:t>
            </w:r>
          </w:p>
        </w:tc>
        <w:tc>
          <w:tcPr>
            <w:tcW w:w="3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-27579,6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