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96e4" w14:textId="5599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Байгетобенскому сельскому округу, Макатского района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сентября 2021 года № 49-VII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управления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План по управлению пастбищами и их использованию по сельскому округу Байгетобе, Макатского района на 2021-2022 годы согласно приложению к настоящему решению.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30 сентября 2021 года № 49-VII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сельскому округу Байгетобе, Макатского района на 2021-2022 годы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сельскому округу Байгетобе, Макатского района на 2021-2022 годы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Байгетобе, Макатского района 50300 га, из них земли населенных пунктов –15600 га, земли запаса- 34700 га.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Байгетобе Макатского района имеются 1 округ.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Байгетобе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−15°С, -35°С, июля +22-23 °С. Среднегодовое количество атмосферных осадков 200-214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 - сазана, лебеды бородавчатой, сведы, поташника, соляноколосника)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сельском округе Байгетобе насчитывается (личное подворье) крупного рогатого скота 476 голов, мелкого скота1067 голов,539 голов лошадей, 140 верблюдов.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27579,6 га га. пастбищ.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–476гол.* 18га./гол.= 8568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1067 гол.* 3,6га./гол.= 3841,2 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539 гол.* 21,6га./гол.= 11642,4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140 гол.* 25,2 га./гол.= 3528га.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 га.+ 3841,2 га.+ 11642,4 га.+ 3528 га.=27579,6 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действуют 1 ветеринарный пункт.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Байгетобе имеются аридные пастбища.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Байгетобе сервитуты для прогона скота не установлены.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Аккистауском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Байгетобе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сельского округа Байгетобе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Байгетобе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сельском округе Байгетобе на 2021-2022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сельского округа Байгетобе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265"/>
        <w:gridCol w:w="2603"/>
        <w:gridCol w:w="882"/>
        <w:gridCol w:w="2792"/>
        <w:gridCol w:w="3185"/>
        <w:gridCol w:w="883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 излишки(+) пастбищ, га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- 476 голов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–1067голов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Лошадей-539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–140 голов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27579,6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-27579,6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