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c392fa" w14:textId="5c392f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Индерскому району на 2021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Индерского районного маслихата Атырауской области от 6 сентября 2021 года № 49-VIІ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Индерский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Утвердить: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план по управлению пастбищами и их использованию по поселке Индербор на 2021 год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план по управлению пастбищами и их использованию по Буденевскому сельскому округу на 2021 год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 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план по управлению пастбищами и их использованию по Жарсуатскому сельскому округу на 2021 год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план по управлению пастбищами и их использованию по Коктогайскому сельскому округу на 2021 год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план по управлению пастбищами и их использованию по Орликовскому сельскому округу на 2021 год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план по управлению пастбищами и их использованию по Есболскому сельскому округу на 2021 год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 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план по управлению пастбищами и их использованию по Елтайскому сельскому округу на 2021 год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 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Индерского районного маслихата от 6 сентября 2021 года № 49-VII</w:t>
            </w:r>
          </w:p>
        </w:tc>
      </w:tr>
    </w:tbl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поселке Индербор на 2021 год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поселке Индербор на 2021 год (далее - План), разработан в соответствии с Законом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Законом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поселке Индербор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поселке Индербор имеются 1 населенных пункта.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поселке Индербор имеются 1 населенных пункта.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Индербор 40484 гектар, из них пастбищные земли – 5702 гектар.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1552 гектар;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5012 гектар;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819 гектар.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поселка Индербор Индерского представляет пустынную песчаную равнину, восточная - плато переходящее в степь с солонцовыми почвами. Климат континентальный: зима относительно тҰплая, лето очень жаркое. Средние температуры января − 12,3 °С, июля 25,3 °С. Среднегодовое количество осадков 200 мм.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бурые солонцеватые, в речных поймах — луговые. 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поселке Индербор насчитывается (личное подворье населения и поголовье ТОО, КХ) крупного рогатого скота 2050 голов, из них маточное поголовье 1754 голов, мелкого рогатого скота 5067 голов, 733 головы лошадей, 12 головы верблюд. Из них: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Индербор: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1605 головы, из них маточное поголовье 1369 голова, мелкого рогатого скота 3725 голов, 390 голов лошадей, 12 головы верблюд.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4150 гектар.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поселке Индербор составляет: крупного рогатого скота – 445 головы, мелкого рогатого скота -1342 головы, 343 головы лошадей.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1552 гектар.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поселку Индербор имеются всего 10522 гектар пастбищных угодий. В черте населенных пунктов числится 4150 гектар пастбищ.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Индербор сервитуты для прогона скота не установлены.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4150 га, потребность составляет 20492 га, при норме нагрузки 18,0 га/гол. Частично сложившуюся потребность пастбищных угодий в размере 12994 га необходимо восполнить за счет использования участков Қорғантау, Тереңқұдық, Мәтешкөл и на землях принадлежащих Муслимову А.-1170 га, ТОО "ИСИ ГИПС ИНДЕР" - 2 га расположенный на территорий поселка Индербор. Оставшуюся потребность пастбищных угодий в размере 7498 га необходимо восполнить за счет перемещения на отгонные пастбища Жарсуатскийй сельский округ – 7498 га,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26384 га, при норме нагрузки на голову КРС – 18,0 га/гол., МРС – 3,6 га/гол., лошадей – 21,6 га/гол., верблюд – 25,2 га/гол.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КРС- 236 гол. * 18,0 га/гол.=4248 га;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МРС- 3725 гол. * 3,6 га/гол.=13410 га;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лошадей- 390 гол. * 21,6 га/гол.=8424 га.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верблюд- 12 гол. * 25,2 га/гол.=302 га.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4248+13410+8424+302=26384 га 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Сложившую потребность пастбищных угодий в размере 26384 га необходимо восполнить за счет перемещения поголовья сельскохозяйственных животных местного населения поселка Индербор на отгонные пастбища Жарсуатскийй сельский округ – 26384 га,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поселке Индербор на 2021 год</w:t>
            </w:r>
          </w:p>
        </w:tc>
      </w:tr>
    </w:tbl>
    <w:bookmarkStart w:name="z5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поселка Индербор в разрезе категорий земель, собственников и землепользователей земельных участков на основании правоустанавливающих документов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5946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поселка Индербор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6"/>
        <w:gridCol w:w="1117"/>
        <w:gridCol w:w="1560"/>
        <w:gridCol w:w="1400"/>
        <w:gridCol w:w="6075"/>
        <w:gridCol w:w="1562"/>
      </w:tblGrid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6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  <w:bookmarkEnd w:id="53"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Муслимов Аймурат "Муслим"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голов</w:t>
            </w:r>
          </w:p>
        </w:tc>
        <w:tc>
          <w:tcPr>
            <w:tcW w:w="6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крс*18,0га=90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мрс*3,6га=40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90га+40 га=130 га</w:t>
            </w:r>
          </w:p>
          <w:bookmarkEnd w:id="54"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Калхаман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 голов</w:t>
            </w:r>
          </w:p>
        </w:tc>
        <w:tc>
          <w:tcPr>
            <w:tcW w:w="6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 крс*18,0 га=5382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 мрс*3,6 га=223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 лошадь*21,6 га=972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5382га+223га+972га=6577 га</w:t>
            </w:r>
          </w:p>
          <w:bookmarkEnd w:id="55"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"ИСИГИПСИНДЕР"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bookmarkStart w:name="z156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Буденевскому сельскому округу в разрезе по населенным пунктам</w:t>
      </w:r>
    </w:p>
    <w:bookmarkEnd w:id="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"/>
        <w:gridCol w:w="315"/>
        <w:gridCol w:w="839"/>
        <w:gridCol w:w="1714"/>
        <w:gridCol w:w="3962"/>
        <w:gridCol w:w="5155"/>
      </w:tblGrid>
      <w:tr>
        <w:trPr>
          <w:trHeight w:val="30" w:hRule="atLeast"/>
        </w:trPr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пастбищь, га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3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пастбищ,га</w:t>
            </w:r>
          </w:p>
        </w:tc>
        <w:tc>
          <w:tcPr>
            <w:tcW w:w="5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Индербор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4150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КРС- 1605 головы,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-1369 голов),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 3725 головы,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– 390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Верблюд-12 головы</w:t>
            </w:r>
          </w:p>
          <w:bookmarkEnd w:id="57"/>
        </w:tc>
        <w:tc>
          <w:tcPr>
            <w:tcW w:w="3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236гол.*18,0га/гол.=4248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 1369 гол.*18,0га/гол.= 24642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3725 гол.*3,6га/гол.=13410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390 гол.*21,6га/гол.=8424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12 гол.*25,2га/гол.=302га</w:t>
            </w:r>
          </w:p>
          <w:bookmarkEnd w:id="58"/>
        </w:tc>
        <w:tc>
          <w:tcPr>
            <w:tcW w:w="5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4248га+13410га+8424га+302га=26384 га на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1369га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4150га-24642га= -20492га </w:t>
            </w:r>
          </w:p>
          <w:bookmarkEnd w:id="59"/>
        </w:tc>
      </w:tr>
    </w:tbl>
    <w:bookmarkStart w:name="z156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населения.</w:t>
      </w:r>
    </w:p>
    <w:bookmarkEnd w:id="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"/>
        <w:gridCol w:w="1635"/>
        <w:gridCol w:w="3515"/>
        <w:gridCol w:w="4459"/>
        <w:gridCol w:w="564"/>
        <w:gridCol w:w="362"/>
        <w:gridCol w:w="1403"/>
      </w:tblGrid>
      <w:tr>
        <w:trPr>
          <w:trHeight w:val="30" w:hRule="atLeast"/>
        </w:trPr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4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 и землепользователей</w:t>
            </w:r>
          </w:p>
        </w:tc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пастбищ, га</w:t>
            </w:r>
          </w:p>
        </w:tc>
      </w:tr>
      <w:tr>
        <w:trPr>
          <w:trHeight w:val="30" w:hRule="atLeast"/>
        </w:trPr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236 гол.(пос.Индербор)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236 гол.*18,0 га/гол.=4248 га</w:t>
            </w:r>
          </w:p>
        </w:tc>
        <w:tc>
          <w:tcPr>
            <w:tcW w:w="4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4248 га </w:t>
            </w:r>
          </w:p>
        </w:tc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-4248 га</w:t>
            </w:r>
          </w:p>
        </w:tc>
      </w:tr>
      <w:tr>
        <w:trPr>
          <w:trHeight w:val="30" w:hRule="atLeast"/>
        </w:trPr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3725гол. (пос.Индербор)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390 гол. (пос.Индербор)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12 гол. (пос.Индербор)</w:t>
            </w:r>
          </w:p>
          <w:bookmarkEnd w:id="61"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3725гол.*3,6га/гол. =13410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390гол.*21,6га/гол =8424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12гол.*25,2 га/гол =302 га</w:t>
            </w:r>
          </w:p>
          <w:bookmarkEnd w:id="62"/>
        </w:tc>
        <w:tc>
          <w:tcPr>
            <w:tcW w:w="4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13410га+8424га+302га= 22136 га</w:t>
            </w:r>
          </w:p>
        </w:tc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-22136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поселке Индербор на 2021 год</w:t>
            </w:r>
          </w:p>
        </w:tc>
      </w:tr>
    </w:tbl>
    <w:bookmarkStart w:name="z8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3"/>
    <w:bookmarkStart w:name="z156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поселка Индербор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9"/>
        <w:gridCol w:w="2022"/>
        <w:gridCol w:w="2023"/>
        <w:gridCol w:w="2023"/>
        <w:gridCol w:w="2023"/>
      </w:tblGrid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</w:t>
            </w:r>
          </w:p>
          <w:bookmarkEnd w:id="65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1</w:t>
            </w:r>
          </w:p>
          <w:bookmarkEnd w:id="66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67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68"/>
        </w:tc>
      </w:tr>
    </w:tbl>
    <w:bookmarkStart w:name="z9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поселке Индербор на 2021 год</w:t>
            </w:r>
          </w:p>
        </w:tc>
      </w:tr>
    </w:tbl>
    <w:bookmarkStart w:name="z156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0"/>
    <w:bookmarkStart w:name="z9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2"/>
    <w:bookmarkStart w:name="z9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68707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поселке Индербор на 2021 год</w:t>
            </w:r>
          </w:p>
        </w:tc>
      </w:tr>
    </w:tbl>
    <w:bookmarkStart w:name="z9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4"/>
    <w:bookmarkStart w:name="z10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 Оросительных или обводнительных каналов на территории поселка Индербор не имеется.</w:t>
      </w:r>
    </w:p>
    <w:bookmarkEnd w:id="75"/>
    <w:bookmarkStart w:name="z1569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Поселка Индербор</w:t>
      </w:r>
    </w:p>
    <w:bookmarkEnd w:id="76"/>
    <w:bookmarkStart w:name="z10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8"/>
    <w:bookmarkStart w:name="z10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6667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поселке Индербор на 2021 год</w:t>
            </w:r>
          </w:p>
        </w:tc>
      </w:tr>
    </w:tbl>
    <w:bookmarkStart w:name="z10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80"/>
    <w:bookmarkStart w:name="z10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2"/>
    <w:bookmarkStart w:name="z10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59817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поселке Индербор на 2021 год</w:t>
            </w:r>
          </w:p>
        </w:tc>
      </w:tr>
    </w:tbl>
    <w:bookmarkStart w:name="z111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</w:t>
      </w:r>
    </w:p>
    <w:bookmarkEnd w:id="84"/>
    <w:bookmarkStart w:name="z11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6"/>
    <w:bookmarkStart w:name="z11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213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поселке Индербор на 2021 год</w:t>
            </w:r>
          </w:p>
        </w:tc>
      </w:tr>
    </w:tbl>
    <w:bookmarkStart w:name="z116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2021 году</w:t>
            </w:r>
          </w:p>
          <w:bookmarkEnd w:id="89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пос.Индербор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1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90"/>
    <w:bookmarkStart w:name="z11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91"/>
    <w:bookmarkStart w:name="z12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92"/>
    <w:bookmarkStart w:name="z12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93"/>
    <w:bookmarkStart w:name="z12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в поселке Индербор на 2021 год</w:t>
            </w:r>
          </w:p>
        </w:tc>
      </w:tr>
    </w:tbl>
    <w:bookmarkStart w:name="z12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Жарсуатский сельский округ – 33882 гектар</w:t>
      </w:r>
    </w:p>
    <w:bookmarkEnd w:id="95"/>
    <w:bookmarkStart w:name="z12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7"/>
    <w:bookmarkStart w:name="z12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69850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Индерского районного маслихата от 6 сентября 2021 года № 49-VII</w:t>
            </w:r>
          </w:p>
        </w:tc>
      </w:tr>
    </w:tbl>
    <w:bookmarkStart w:name="z12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Буденескому сельскому округе на 2021 год</w:t>
      </w:r>
    </w:p>
    <w:bookmarkEnd w:id="99"/>
    <w:bookmarkStart w:name="z13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Буденескому сельскому округе на 2021 год (далее - План), разработан в соответствии с Законом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Законом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bookmarkEnd w:id="100"/>
    <w:bookmarkStart w:name="z13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1"/>
    <w:bookmarkStart w:name="z13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02"/>
    <w:bookmarkStart w:name="z13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Буденевском сельском округе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3"/>
    <w:bookmarkStart w:name="z13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4"/>
    <w:bookmarkStart w:name="z13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5"/>
    <w:bookmarkStart w:name="z13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6"/>
    <w:bookmarkStart w:name="z13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7"/>
    <w:bookmarkStart w:name="z13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8"/>
    <w:bookmarkStart w:name="z13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9"/>
    <w:bookmarkStart w:name="z14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10"/>
    <w:bookmarkStart w:name="z14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Буденевском сельском округе имеются 1 сельских населенных пункта.</w:t>
      </w:r>
    </w:p>
    <w:bookmarkEnd w:id="111"/>
    <w:bookmarkStart w:name="z14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Буденевского сельского округа 40484 гектар, из них пашни – 159 гектар, пастбищные земли – 36471 гектар.</w:t>
      </w:r>
    </w:p>
    <w:bookmarkEnd w:id="112"/>
    <w:bookmarkStart w:name="z14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13"/>
    <w:bookmarkStart w:name="z14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13858 гектар;</w:t>
      </w:r>
    </w:p>
    <w:bookmarkEnd w:id="114"/>
    <w:bookmarkStart w:name="z14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406 гектар;</w:t>
      </w:r>
    </w:p>
    <w:bookmarkEnd w:id="115"/>
    <w:bookmarkStart w:name="z14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94 гектар;</w:t>
      </w:r>
    </w:p>
    <w:bookmarkEnd w:id="116"/>
    <w:bookmarkStart w:name="z14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- 26126 гектар.</w:t>
      </w:r>
    </w:p>
    <w:bookmarkEnd w:id="117"/>
    <w:bookmarkStart w:name="z14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Буденевского сельского округа Индерского представляет пустынную песчаную равнину, восточная - плато переходящее в степь с солонцовыми почвами. Климат континентальный: зима относительно тҰплая, лето очень жаркое. Средние температуры января − 12,3 °С, июля 25,3 °С. Среднегодовое количество осадков 200 мм.</w:t>
      </w:r>
    </w:p>
    <w:bookmarkEnd w:id="118"/>
    <w:bookmarkStart w:name="z14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бурые солонцеватые, в речных поймах — луговые. </w:t>
      </w:r>
    </w:p>
    <w:bookmarkEnd w:id="119"/>
    <w:bookmarkStart w:name="z15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Буденевском сельском округе насчитывается (личное подворье населения и поголовье ТОО, КХ) крупного рогатого скота 1210 голов, из них маточное поголовье 962 голов, мелкого рогатого скота 3420 голов, 591 головы лошадей, 896 головы верблюд. Из них:</w:t>
      </w:r>
    </w:p>
    <w:bookmarkEnd w:id="120"/>
    <w:bookmarkStart w:name="z15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Будене:</w:t>
      </w:r>
    </w:p>
    <w:bookmarkEnd w:id="121"/>
    <w:bookmarkStart w:name="z15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954 головы, из них маточное поголовье 771 голова, мелкого рогатого скота 2740 голов, 322 голов лошадей, 187 головы верблюд.</w:t>
      </w:r>
    </w:p>
    <w:bookmarkEnd w:id="122"/>
    <w:bookmarkStart w:name="z15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136 гектар.</w:t>
      </w:r>
    </w:p>
    <w:bookmarkEnd w:id="123"/>
    <w:bookmarkStart w:name="z15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Буденевском сельском округе составляет: крупного рогатого скота – 256 головы, мелкого рогатого скота - 680 головы, 269 головы лошадей, 118 головы верблюд.</w:t>
      </w:r>
    </w:p>
    <w:bookmarkEnd w:id="124"/>
    <w:bookmarkStart w:name="z15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13858 гектар.</w:t>
      </w:r>
    </w:p>
    <w:bookmarkEnd w:id="125"/>
    <w:bookmarkStart w:name="z15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Буденевскому сельскому округу имеются всего 17036 гектар пастбищных угодий. В черте населенных пунктов числится 136 гектар пастбищ.</w:t>
      </w:r>
    </w:p>
    <w:bookmarkEnd w:id="126"/>
    <w:bookmarkStart w:name="z15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Буденевском сельском округе сервитуты для прогона скота не установлены.</w:t>
      </w:r>
    </w:p>
    <w:bookmarkEnd w:id="127"/>
    <w:bookmarkStart w:name="z15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136 га, потребность составляет 13742 га, при норме нагрузки 18,0 га/гол. Сложившуюся потребность пастбищных угодий необходимо восполнить за счет использования участков Шамырмола, Ақсерке, Қособа расположенный на территорий Буденевского сельского округа.</w:t>
      </w:r>
    </w:p>
    <w:bookmarkEnd w:id="128"/>
    <w:bookmarkStart w:name="z15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24825 га, при норме нагрузки на голову КРС – 18,0 га/гол., МРС – 3,6 га/гол., лошадей – 1,6 га/гол., верблюд – 25,2 га/гол.</w:t>
      </w:r>
    </w:p>
    <w:bookmarkEnd w:id="129"/>
    <w:bookmarkStart w:name="z16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30"/>
    <w:bookmarkStart w:name="z16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КРС- 183 гол. * 18,0 га/гол.=3294 га;</w:t>
      </w:r>
    </w:p>
    <w:bookmarkEnd w:id="131"/>
    <w:bookmarkStart w:name="z16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МРС- 2740 гол. * 3,6 га/гол.=9864 га;</w:t>
      </w:r>
    </w:p>
    <w:bookmarkEnd w:id="132"/>
    <w:bookmarkStart w:name="z16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лошадей- 322 гол. * 21,6 га/гол.=6955 га.</w:t>
      </w:r>
    </w:p>
    <w:bookmarkEnd w:id="133"/>
    <w:bookmarkStart w:name="z16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верблюд- 187 гол. * 25,2 га/гол.=4712 га.</w:t>
      </w:r>
    </w:p>
    <w:bookmarkEnd w:id="134"/>
    <w:bookmarkStart w:name="z16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3294+9864+6955+4712=24825 га </w:t>
      </w:r>
    </w:p>
    <w:bookmarkEnd w:id="135"/>
    <w:bookmarkStart w:name="z16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Частично сложившуюся потребность пастбищных угодий в размере 8959 га необходимо восполнить за счет выпаса сельскохозяйственных животных населения в участке Кособа и на землях, принадлежащих Гумарову К. - 612 га, Демеуову А.-100 га, Хасангалиеву М.-30 га, Жумашеву А.-10 га, Аязгалиевой Т.-15 га, Беккалиеву А.-50 га, Чуйншкалиеву Л.-5 га, Табылдиевой Н.-38 га, Тулегеновой И.- 30 га, Зулкаш А.-300 га, ТОО "Мол" -475 га.</w:t>
      </w:r>
    </w:p>
    <w:bookmarkEnd w:id="136"/>
    <w:bookmarkStart w:name="z16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15866 га необходимо восполнить за счет перемещения поголовья сельскохозяйственных животных местного населения Буденевского сельского округа на отгонные пастбища Жарсуатскийй сельский округ – 15866 га,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Буденевскому сельскому округе на 2021 год</w:t>
            </w:r>
          </w:p>
        </w:tc>
      </w:tr>
    </w:tbl>
    <w:bookmarkStart w:name="z169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Буденевского сельского округа в разрезе категорий земель, собственников и землепользователей земельных участков на основании правоустанавливающих документов</w:t>
      </w:r>
    </w:p>
    <w:bookmarkEnd w:id="138"/>
    <w:bookmarkStart w:name="z17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0"/>
    <w:bookmarkStart w:name="z17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5946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0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Буденевского сельского округа</w:t>
      </w:r>
    </w:p>
    <w:bookmarkEnd w:id="1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1141"/>
        <w:gridCol w:w="1390"/>
        <w:gridCol w:w="1247"/>
        <w:gridCol w:w="6320"/>
        <w:gridCol w:w="1391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  <w:bookmarkEnd w:id="143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Темиргалиева Ирина "Акку"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крс*18,0га=126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лошадь*21,6га=21,6га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126га+21,6га=148 га</w:t>
            </w:r>
          </w:p>
          <w:bookmarkEnd w:id="144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Баетова Орынша "Медет"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4898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 крс*18,0га=1728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330 мрс*3,6га=1188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1728га+1188га=2916 га</w:t>
            </w:r>
          </w:p>
          <w:bookmarkEnd w:id="145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1982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Даутбай Есентай "Бирлик"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крс*18,0га=576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мрс*3,6га=43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лошадь*21,6га=43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576га+43га+43га=662 га</w:t>
            </w:r>
          </w:p>
          <w:bookmarkEnd w:id="146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Ескожин Руслан "Ескожа"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крс*18,0га=126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93 мрс*3,6га=335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лошадь*21,6га=108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верблюд*25,2 га=277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126га+335га+108га+277га=846 га</w:t>
            </w:r>
          </w:p>
          <w:bookmarkEnd w:id="147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Есмагамбетова Роза "Арман"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крс*18,0га=162га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 мрс*3,6га=104га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лошадь*21,6га=108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верблюд*25,2 га=151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162га+104га+108га+151га=525га</w:t>
            </w:r>
          </w:p>
          <w:bookmarkEnd w:id="148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 Тугелбай "Жанажол"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крс*18,0га=252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84 мрс*3,6га=302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лошадь*21,6га=345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252га+302га+345га=899 га</w:t>
            </w:r>
          </w:p>
          <w:bookmarkEnd w:id="149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Кикимов Отенияз "Алга"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крс*18,0га=324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 мрс*3,6га=115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 га+115га=439 га</w:t>
            </w:r>
          </w:p>
          <w:bookmarkEnd w:id="150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Кайрат "Толес"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Санахмет "Калыбай"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крс*18,0га=90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мрс*3,6га=72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лошадь*21,6га=194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90га+72га+194га=356 га</w:t>
            </w:r>
          </w:p>
          <w:bookmarkEnd w:id="151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Халин Айбол "Айбол"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лошадь*21,6га=885 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Куспанов Серик "Нурбек"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 Абылайхан "Абылайхан"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Гумаров Кенжегали "Адилет"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Демеуов Аманжол "Нурдаулет"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Халова Айша "Амирбек"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крс*18,0га=90га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 мрс*3,6га=183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лошадь*21,6га=324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верблюд*25,2 га=227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90га+183га+324га+227га=824 га</w:t>
            </w:r>
          </w:p>
          <w:bookmarkEnd w:id="152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Хасангалиев Малик "Кайсар"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Сериккали "Аксерке"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лошадь*21,6га=129га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Айдарбек "Рахат"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Аязгалиева Тугуль Утегеновна "Айдын"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Алмагамбетова Роза "Кайтпас"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 лошадь*21,6га=2549га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Айткали "Айсултан"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крс*18,0га=360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243 мрс*3,6га=875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лошадь*21,6га=346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360га+875га+346га+50га=1631 га</w:t>
            </w:r>
          </w:p>
          <w:bookmarkEnd w:id="153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Алпамысов Асхат "Акжол"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крс*18,0га=522га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Беккалиев Артур "Диас"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Чуйыншкалиев Улыкпан "Бастау"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Талгат "Шарипжан"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мрс*3,6га=68 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Шуменов Самигулла "Айдын"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 крс*18,0га=1314га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 лошадь*21,6га=842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 га+842га=2156 га</w:t>
            </w:r>
          </w:p>
          <w:bookmarkEnd w:id="154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Сагат "Токбай"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 крс*18,0га=3546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 мрс*3,6га=111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 лошадь*21,6га=389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3546га+111га+389га=4046га</w:t>
            </w:r>
          </w:p>
          <w:bookmarkEnd w:id="155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Сисенгалиев Танат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крс*18,0га=36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мрс*3,6га=25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36га+25 га=61 га</w:t>
            </w:r>
          </w:p>
          <w:bookmarkEnd w:id="156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Табылдиева Нұрлықыз "Есенжан"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Изгил "Би тур"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Зулкаш Акмарал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Жубангали Салават "Болашақ"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крс*18,0га=432 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Сергазиев Амандос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 Саулет "Астана"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крс*18,0га=90га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Шуменов Саламат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крс*18,0га=324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 мрс*3,6га=133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лошадь*21,6га=367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верблюд*25,2 га=202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324га+133га+367га+202га=1026 га</w:t>
            </w:r>
          </w:p>
          <w:bookmarkEnd w:id="157"/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Кашиев Берик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Дошкаев Жолдас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крс*18,0га=162 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Аристанов Алмат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лошадь*21,6га=86 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 Александр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мрс*3,6га=54 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Туреханов Ержан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крс*18,0га=342 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Изтелеуова Майгул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Букеев Есбол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Нурлан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голов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крс*18,0га=108га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Капашев Рафаель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Ундыбаев Мурат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Маканова Венера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"Мол"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</w:tr>
    </w:tbl>
    <w:bookmarkStart w:name="z1571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Буденевскому сельскому округу в разрезе по населенным пунктам</w:t>
      </w:r>
    </w:p>
    <w:bookmarkEnd w:id="1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"/>
        <w:gridCol w:w="237"/>
        <w:gridCol w:w="694"/>
        <w:gridCol w:w="1517"/>
        <w:gridCol w:w="3864"/>
        <w:gridCol w:w="5659"/>
      </w:tblGrid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пастбищь, га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пастбищ,га</w:t>
            </w:r>
          </w:p>
        </w:tc>
        <w:tc>
          <w:tcPr>
            <w:tcW w:w="5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с.Будене</w:t>
            </w:r>
          </w:p>
        </w:tc>
        <w:tc>
          <w:tcPr>
            <w:tcW w:w="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КРС- 954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-771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–2740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-322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Верблюд-187 головы</w:t>
            </w:r>
          </w:p>
          <w:bookmarkEnd w:id="159"/>
        </w:tc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183 гол.*18,0 га/гол.=3294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(мат.)771 гол.*18,0 га/гол.=13878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2740 гол.*3,6га/гол.=9864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322 гол.*21,6га/гол.=6955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187 гол.*25,2 га/гол.=4712 га</w:t>
            </w:r>
          </w:p>
          <w:bookmarkEnd w:id="160"/>
        </w:tc>
        <w:tc>
          <w:tcPr>
            <w:tcW w:w="5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3294га+9864га+6955га+4712га= 24825 га на сезонное и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136 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га-13878 га= -13742 га</w:t>
            </w:r>
          </w:p>
          <w:bookmarkEnd w:id="161"/>
        </w:tc>
      </w:tr>
    </w:tbl>
    <w:bookmarkStart w:name="z1572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</w:t>
      </w:r>
    </w:p>
    <w:bookmarkEnd w:id="1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"/>
        <w:gridCol w:w="1238"/>
        <w:gridCol w:w="2587"/>
        <w:gridCol w:w="3301"/>
        <w:gridCol w:w="1158"/>
        <w:gridCol w:w="807"/>
        <w:gridCol w:w="2935"/>
      </w:tblGrid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 и землепользователей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пастбищ, га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183 гол.(с.Будене)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183 гол.*18,0 га/гол.=3294 га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3294 га 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Қособа -7294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7294 га</w:t>
            </w:r>
          </w:p>
          <w:bookmarkEnd w:id="163"/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3294 га</w:t>
            </w:r>
          </w:p>
        </w:tc>
        <w:tc>
          <w:tcPr>
            <w:tcW w:w="2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7294 га – 3294 га = 4000 га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2740гол. (с.Будене)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322гол. (с.Будене)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187гол. (с.Будене)</w:t>
            </w:r>
          </w:p>
          <w:bookmarkEnd w:id="164"/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2740гол.*3,6га/гол. =9864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322гол.*21,6га/гол =6955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187гол.*25,2 га/гол =4712 га</w:t>
            </w:r>
          </w:p>
          <w:bookmarkEnd w:id="165"/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9864га+6955га+4712га= 21531га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Кособа - 4000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Гумарову К. -612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Демеуову А. -100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Хасангалиеву М. -30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Жумашеву А. -10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Аязгалиевой Т. -15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Беккалиеву А. -50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Чуйншкалиеву Л. -5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Табылдиевой Н. -38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Тулегеновой И. - 30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Зулкаш А. -300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ТОО "Мол" -475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: 5665 га</w:t>
            </w:r>
          </w:p>
          <w:bookmarkEnd w:id="166"/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5665 га</w:t>
            </w:r>
          </w:p>
        </w:tc>
        <w:tc>
          <w:tcPr>
            <w:tcW w:w="2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5665 га-21531 га= -15866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Буденевскому сельскому округе на 2021 год</w:t>
            </w:r>
          </w:p>
        </w:tc>
      </w:tr>
    </w:tbl>
    <w:bookmarkStart w:name="z250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67"/>
    <w:bookmarkStart w:name="z1573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Буденевского сельского округа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9"/>
        <w:gridCol w:w="2022"/>
        <w:gridCol w:w="2023"/>
        <w:gridCol w:w="2023"/>
        <w:gridCol w:w="2023"/>
      </w:tblGrid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</w:t>
            </w:r>
          </w:p>
          <w:bookmarkEnd w:id="169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1</w:t>
            </w:r>
          </w:p>
          <w:bookmarkEnd w:id="170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171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172"/>
        </w:tc>
      </w:tr>
    </w:tbl>
    <w:bookmarkStart w:name="z25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Буденевскому сельскому округе на 2021 год</w:t>
            </w:r>
          </w:p>
        </w:tc>
      </w:tr>
    </w:tbl>
    <w:bookmarkStart w:name="z258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4"/>
    <w:bookmarkStart w:name="z25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7216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6"/>
    <w:bookmarkStart w:name="z26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68707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Буденевскому сельскому округе на 2021 год</w:t>
            </w:r>
          </w:p>
        </w:tc>
      </w:tr>
    </w:tbl>
    <w:bookmarkStart w:name="z263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78"/>
    <w:bookmarkStart w:name="z26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№173 (зарегистрирован в Реестре государственной регистрации нормативных правовых актов за № 15090). Оросительных или обводнительных каналов на территории Буденевского сельского округа имеется.</w:t>
      </w:r>
    </w:p>
    <w:bookmarkEnd w:id="179"/>
    <w:bookmarkStart w:name="z157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Буденеский сельский округ</w:t>
      </w:r>
    </w:p>
    <w:bookmarkEnd w:id="180"/>
    <w:bookmarkStart w:name="z26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68072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2"/>
    <w:bookmarkStart w:name="z26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6667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Буденевскому сельскому округе на 2021 год</w:t>
            </w:r>
          </w:p>
        </w:tc>
      </w:tr>
    </w:tbl>
    <w:bookmarkStart w:name="z270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184"/>
    <w:bookmarkStart w:name="z27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63246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6"/>
    <w:bookmarkStart w:name="z27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59817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Буденевскому сельскому округе на 2021 год</w:t>
            </w:r>
          </w:p>
        </w:tc>
      </w:tr>
    </w:tbl>
    <w:bookmarkStart w:name="z275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</w:t>
      </w:r>
    </w:p>
    <w:bookmarkEnd w:id="188"/>
    <w:bookmarkStart w:name="z27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65024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90"/>
    <w:bookmarkStart w:name="z27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213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Буденевскому сельскому округе на 2021 год</w:t>
            </w:r>
          </w:p>
        </w:tc>
      </w:tr>
    </w:tbl>
    <w:bookmarkStart w:name="z280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2021 году</w:t>
            </w:r>
          </w:p>
          <w:bookmarkEnd w:id="193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Будене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28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94"/>
    <w:bookmarkStart w:name="z28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195"/>
    <w:bookmarkStart w:name="z28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196"/>
    <w:bookmarkStart w:name="z28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197"/>
    <w:bookmarkStart w:name="z28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1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в Буденевскому сельскому округе на 2021 год</w:t>
            </w:r>
          </w:p>
        </w:tc>
      </w:tr>
    </w:tbl>
    <w:bookmarkStart w:name="z288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Жарсуатский сельский округ – 15866 гектар</w:t>
      </w:r>
    </w:p>
    <w:bookmarkEnd w:id="199"/>
    <w:bookmarkStart w:name="z28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1"/>
    <w:bookmarkStart w:name="z29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69850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Индерского районного маслихата от 6 сентября 2021 года № 49-VII</w:t>
            </w:r>
          </w:p>
        </w:tc>
      </w:tr>
    </w:tbl>
    <w:bookmarkStart w:name="z293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Жарсуатскому сельскому округе на 2021 год</w:t>
      </w:r>
    </w:p>
    <w:bookmarkEnd w:id="203"/>
    <w:bookmarkStart w:name="z29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Жарсуатскому сельскому округе на 2021 год (далее - План), разработан в соответствии с Законом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Законом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bookmarkEnd w:id="204"/>
    <w:bookmarkStart w:name="z29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05"/>
    <w:bookmarkStart w:name="z29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06"/>
    <w:bookmarkStart w:name="z29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Жарсуатском сельском округе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7"/>
    <w:bookmarkStart w:name="z29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8"/>
    <w:bookmarkStart w:name="z29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9"/>
    <w:bookmarkStart w:name="z30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0"/>
    <w:bookmarkStart w:name="z30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1"/>
    <w:bookmarkStart w:name="z30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2"/>
    <w:bookmarkStart w:name="z30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13"/>
    <w:bookmarkStart w:name="z30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214"/>
    <w:bookmarkStart w:name="z30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Жарсуатском сельском округе имеются 5 сельских населенных пункта.</w:t>
      </w:r>
    </w:p>
    <w:bookmarkEnd w:id="215"/>
    <w:bookmarkStart w:name="z30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Жарсуатского сельского округа 317014 гектар, из них пашни – 117 гектар, пастбищные земли – 288204 гектар.</w:t>
      </w:r>
    </w:p>
    <w:bookmarkEnd w:id="216"/>
    <w:bookmarkStart w:name="z30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17"/>
    <w:bookmarkStart w:name="z30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97903 гектар;</w:t>
      </w:r>
    </w:p>
    <w:bookmarkEnd w:id="218"/>
    <w:bookmarkStart w:name="z30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9268 гектар;</w:t>
      </w:r>
    </w:p>
    <w:bookmarkEnd w:id="219"/>
    <w:bookmarkStart w:name="z31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214 гектар;</w:t>
      </w:r>
    </w:p>
    <w:bookmarkEnd w:id="220"/>
    <w:bookmarkStart w:name="z31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- 209629 гектар.</w:t>
      </w:r>
    </w:p>
    <w:bookmarkEnd w:id="221"/>
    <w:bookmarkStart w:name="z31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Жарсуатского сельского округа представляет пустынную песчаную равнину, восточная - плато переходящее в степь с солонцовыми почвами. Климат континентальный: зима относительно тҰплая, лето очень жаркое. Средние температуры января − 12,3 °С, июля 25,3 °С. Среднегодовое количество осадков 200 мм.</w:t>
      </w:r>
    </w:p>
    <w:bookmarkEnd w:id="222"/>
    <w:bookmarkStart w:name="z31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бурые солонцеватые, в речных поймах - луговые. </w:t>
      </w:r>
    </w:p>
    <w:bookmarkEnd w:id="223"/>
    <w:bookmarkStart w:name="z31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Жарсуатском сельском округе насчитывается (личное подворье населения и поголовье ТОО, КХ) крупного рогатого скота 3539 голов, из них маточное поголовье 2866 голов, мелкого рогатого скота 12245 голов, 1220 головы лошадей, 553 головы верблюд. Из них:</w:t>
      </w:r>
    </w:p>
    <w:bookmarkEnd w:id="224"/>
    <w:bookmarkStart w:name="z31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Жарсуат:</w:t>
      </w:r>
    </w:p>
    <w:bookmarkEnd w:id="225"/>
    <w:bookmarkStart w:name="z31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975 головы, из них маточное поголовье 896 голова, мелкого рогатого скота 4523 голов, 176 голов лошадей, 249 головы верблюд.</w:t>
      </w:r>
    </w:p>
    <w:bookmarkEnd w:id="226"/>
    <w:bookmarkStart w:name="z31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8585 гектар.</w:t>
      </w:r>
    </w:p>
    <w:bookmarkEnd w:id="227"/>
    <w:bookmarkStart w:name="z31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Курылыс:</w:t>
      </w:r>
    </w:p>
    <w:bookmarkEnd w:id="228"/>
    <w:bookmarkStart w:name="z31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341 головы, из них маточное поголовье 256 голов, мелкого рогатого скота 1059 голов, 60 головы лошадей, 64 головы верблюд.</w:t>
      </w:r>
    </w:p>
    <w:bookmarkEnd w:id="229"/>
    <w:bookmarkStart w:name="z32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100 гектар.</w:t>
      </w:r>
    </w:p>
    <w:bookmarkEnd w:id="230"/>
    <w:bookmarkStart w:name="z32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Кызылжар:</w:t>
      </w:r>
    </w:p>
    <w:bookmarkEnd w:id="231"/>
    <w:bookmarkStart w:name="z32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53 головы, из них маточное поголовье 40 голов, мелкого рогатого скота 295 голов, 26 головы лошадей, 1 головы верблюд.</w:t>
      </w:r>
    </w:p>
    <w:bookmarkEnd w:id="232"/>
    <w:bookmarkStart w:name="z32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100 гектар.</w:t>
      </w:r>
    </w:p>
    <w:bookmarkEnd w:id="233"/>
    <w:bookmarkStart w:name="z32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Актан:</w:t>
      </w:r>
    </w:p>
    <w:bookmarkEnd w:id="234"/>
    <w:bookmarkStart w:name="z32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124 головы, из них маточное поголовье 112 голов, мелкого рогатого скота 138 голов, 5 головы лошадей.</w:t>
      </w:r>
    </w:p>
    <w:bookmarkEnd w:id="235"/>
    <w:bookmarkStart w:name="z32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100 гектар.</w:t>
      </w:r>
    </w:p>
    <w:bookmarkEnd w:id="236"/>
    <w:bookmarkStart w:name="z32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Кетебай:</w:t>
      </w:r>
    </w:p>
    <w:bookmarkEnd w:id="237"/>
    <w:bookmarkStart w:name="z32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674 головы, из них маточное поголовье 637 голов, мелкого рогатого скота 2558 голов, 23 головы лошадей, 29 головы верблюд.</w:t>
      </w:r>
    </w:p>
    <w:bookmarkEnd w:id="238"/>
    <w:bookmarkStart w:name="z32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100 гектар.</w:t>
      </w:r>
    </w:p>
    <w:bookmarkEnd w:id="239"/>
    <w:bookmarkStart w:name="z33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Жарсуатском сельском округе составляет: крупного рогатого скота – 1372 головы, мелкого рогатого скота -3672 головы, 930 головы лошадей, 210 головы верблюд.</w:t>
      </w:r>
    </w:p>
    <w:bookmarkEnd w:id="240"/>
    <w:bookmarkStart w:name="z33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97903 гектар.</w:t>
      </w:r>
    </w:p>
    <w:bookmarkEnd w:id="241"/>
    <w:bookmarkStart w:name="z33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Жарсуатскому сельскому округу имеются всего 149988 гектар пастбищных угодий. В черте населенных пунктов числится 8985 гектар пастбищ.</w:t>
      </w:r>
    </w:p>
    <w:bookmarkEnd w:id="242"/>
    <w:bookmarkStart w:name="z33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Жарсуатском сельском округе сервитуты для прогона скота не установлены.</w:t>
      </w:r>
    </w:p>
    <w:bookmarkEnd w:id="243"/>
    <w:bookmarkStart w:name="z33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(с.Жарсуат, с.Кызылжар, с.Актан, с.Курылыс, с.Кетебай) по содержанию маточного (дойного) поголовья сельскохозяйственных животных при имеющихся пастбищных угодьях населенных пунктов в размере 8985 га, потребность составляет 25953 га, при норме нагрузки 18,0 га/гол. Сложившуюся потребность пастбищных угодий необходимо восполнить за счет использования участков каналы Курайлы Сай, Мұратмола, Баймаганбет, Молымбет, возле кладбищ Мешит, Жанакудык, Калымбет, Саршыганак расположенный на территорий Жарсуатского сельского округа .</w:t>
      </w:r>
    </w:p>
    <w:bookmarkEnd w:id="244"/>
    <w:bookmarkStart w:name="z33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49838 га, при норме нагрузки на голову КРС – 18,0 га/гол., МРС – 3,6 га/гол., лошадей – 21,6 га/гол., верблюд – 25,2 га/гол.</w:t>
      </w:r>
    </w:p>
    <w:bookmarkEnd w:id="245"/>
    <w:bookmarkStart w:name="z33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46"/>
    <w:bookmarkStart w:name="z33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КРС- 226 гол. * 18,0 га/гол.=4068 га;</w:t>
      </w:r>
    </w:p>
    <w:bookmarkEnd w:id="247"/>
    <w:bookmarkStart w:name="z33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МРС- 8573 гол. * 3,6 га/гол.=30863 га;</w:t>
      </w:r>
    </w:p>
    <w:bookmarkEnd w:id="248"/>
    <w:bookmarkStart w:name="z33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лошадей- 290 гол. * 21,6 га/гол.=6264 га.</w:t>
      </w:r>
    </w:p>
    <w:bookmarkEnd w:id="249"/>
    <w:bookmarkStart w:name="z34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верблюд- 343 гол. * 25,2 га/гол.=8643 га.</w:t>
      </w:r>
    </w:p>
    <w:bookmarkEnd w:id="250"/>
    <w:bookmarkStart w:name="z34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4068+30863+6264+8643=49838 га</w:t>
      </w:r>
    </w:p>
    <w:bookmarkEnd w:id="251"/>
    <w:bookmarkStart w:name="z34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Частично сложившуюся потребность пастбищных угодий в размере 19102 га необходимо восполнить за счет выпаса сельскохозяйственных животных населения в участках Жанакудык, Калымбет, Сарышыганак расположенный на територий Жарсуатского сельского округа.</w:t>
      </w:r>
    </w:p>
    <w:bookmarkEnd w:id="252"/>
    <w:bookmarkStart w:name="z34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30736 га необходимо восполнить за счет перемещения поголовья сельскохозяйственных животных местного населения на отгонные пастбища в участках канал Сухой, Сарышыганак.</w:t>
      </w:r>
    </w:p>
    <w:bookmarkEnd w:id="2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Жарсуатскому сельскому округе на 2021 год</w:t>
            </w:r>
          </w:p>
        </w:tc>
      </w:tr>
    </w:tbl>
    <w:bookmarkStart w:name="z345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Жарсуатского сельского округа в разрезе категорий земель, собственников и землепользователей земельных участков на основании правоустанавливающих документов</w:t>
      </w:r>
    </w:p>
    <w:bookmarkEnd w:id="254"/>
    <w:bookmarkStart w:name="z346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54483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6"/>
    <w:bookmarkStart w:name="z34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5946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5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Жарсуатского сельского округа</w:t>
      </w:r>
    </w:p>
    <w:bookmarkEnd w:id="2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3"/>
        <w:gridCol w:w="1318"/>
        <w:gridCol w:w="1499"/>
        <w:gridCol w:w="1369"/>
        <w:gridCol w:w="5891"/>
        <w:gridCol w:w="1500"/>
      </w:tblGrid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  <w:bookmarkEnd w:id="259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Жаналисов Керей "Магзом Мурасы"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крс*18,0га=414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 мрс*3,6га=399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лошадь*21,6га=259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414га+399га+259га+50га=1122га</w:t>
            </w:r>
          </w:p>
          <w:bookmarkEnd w:id="260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Шаукеров Сулиман "Казбек"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крс*18,0га=90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 мрс*3,6га=198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верблюд*25,2га=227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90га+198га+227га=515га</w:t>
            </w:r>
          </w:p>
          <w:bookmarkEnd w:id="261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Жылкышиев Қойшығұл "Култегін"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Кариев Балгабай "Махамбет"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крс*18,0га=756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 лошадь*21,6га=907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79 верблюд*25,2га=1991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756га+907га+1991га=3654га</w:t>
            </w:r>
          </w:p>
          <w:bookmarkEnd w:id="262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Аканов Нурбек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Утешев Сагинтай "Иманкул"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Мухитова Венера "Димаш"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Махуов Даулет "Даулет"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крс*18,0га=576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136 лошадь*21,6га=2938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576га+2938га=3514га</w:t>
            </w:r>
          </w:p>
          <w:bookmarkEnd w:id="263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Кагазов Гизатолла "Кайнур"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мрс*3,6га=144 га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Олжабай улы Зинулла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крс*18,0га=468га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Жаншина Агибаш "Жанша"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Кулбассов Н "Асыл-Агро"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 крс*18,0га=8712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1010 мрс*3,6га=3636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132 лошадь*21,6га=2851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8712га+3636га+2851га=15199га</w:t>
            </w:r>
          </w:p>
          <w:bookmarkEnd w:id="264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Естай Куаныш "Актобе-1"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 крс*18,0га=954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лошадь*21,6га=281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954га+281га=1235га</w:t>
            </w:r>
          </w:p>
          <w:bookmarkEnd w:id="265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Багикереев Абай "Гулхан-Азиза"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Нугманова Құттыбай "Сұлтан"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крс*18,0га=1044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 мрс*3,6га=216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лошадь*21,6га=129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1044га+216га+129га=1389га</w:t>
            </w:r>
          </w:p>
          <w:bookmarkEnd w:id="266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Мендигалиев Манарбек "Олжас"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крс*18,0га=342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 мрс*3,6га=727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 лошадь*21,6га=864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342га+727га+864га=1933га</w:t>
            </w:r>
          </w:p>
          <w:bookmarkEnd w:id="267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Нажиденов Каламгали "Нажиденов"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Ибрагим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крс*18,0га=216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 мрс*3,6га=133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 лошадь*21,6га=626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верблюд*25,2га=579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216га+133га+626га+579га=1554 га</w:t>
            </w:r>
          </w:p>
          <w:bookmarkEnd w:id="268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Кушеков Кайргали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крс*18,0га=414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676 мрс*3,6га=2434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 лошадь*21,6га=993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414га+2434га+993га=3841га</w:t>
            </w:r>
          </w:p>
          <w:bookmarkEnd w:id="269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Утепкалиев Сериккали "Алтықұлаш"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 крс*18,0га=954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411 мрс*3,6га=1479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лошадь*21,6га=302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954га+1479га+302га=2735 га</w:t>
            </w:r>
          </w:p>
          <w:bookmarkEnd w:id="270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Туймебаева Кырмызы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крс*18,0га=126 га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Сейткали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крс*18,0га=162га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 мрс*3,6га=180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лошадь*21,6га=65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162га+180га+65га+50га=457га</w:t>
            </w:r>
          </w:p>
          <w:bookmarkEnd w:id="271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Узаккалиев Мендигали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Кагазова Улболсын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крс*18,0га=54 га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Абдирова Сараға "Базым"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Магрипа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Ермағамбетов Сырым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Мусагалиев Гарипулла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Серікқали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крс*18,0га=108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440 мрс*3,6га=1584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лошадь*21,6га=173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верблюд*25,2га=151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108га+1584га+173га+151га=2016 га</w:t>
            </w:r>
          </w:p>
          <w:bookmarkEnd w:id="272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Кенжеахметов Марат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Супалиева Гульжазира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Батабиев Сабит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лошадь*21,6га=540 га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Самат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крс*18,0га=144 га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Амансерик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крс*18,0га=648 га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Бакитов Салават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 Орынғали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Жангалиев Елдос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крс*18,0га=288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305 мрс*3,6га=1098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лошадь*21,6га=497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288га+1098га+497га=1883га</w:t>
            </w:r>
          </w:p>
          <w:bookmarkEnd w:id="273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Кулбасов Манап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 крс*18,0га=1710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 лошадь*21,6га=1188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1710га+1188га=2898 га</w:t>
            </w:r>
          </w:p>
          <w:bookmarkEnd w:id="274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Шонышев Калыбек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Руслан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Дауталиев Махамбет Мендигалиевич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Ибатолла Кенесович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крс*18,0га=252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мрс*3,6га=86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лошадь*21,6га=367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верблюд*25,2га=353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252га+86га+367га+353га=1058 га</w:t>
            </w:r>
          </w:p>
          <w:bookmarkEnd w:id="275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Махуов Дархан Алдабергенович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Мади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Саламат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Кулбасов Кайрат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Жаншин Руслан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Кажмуратов Аманжол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крс*18,0га=612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 мрс*3,6га=363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лошадь*21,6га=497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 верблюд*25,2га=655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612га+363га+497га+655га=2127 га</w:t>
            </w:r>
          </w:p>
          <w:bookmarkEnd w:id="276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Муханбетжан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Қайрат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Канат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крс*18,0га=180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мрс*3,6га=7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 лошадь*21,6га=691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64 верблюд*25,2га=1613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180га+7га+691га+1613га=2491 га</w:t>
            </w:r>
          </w:p>
          <w:bookmarkEnd w:id="277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Дауталиев Азат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 крс*18,0га=954га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Аскар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Мусагалиева Гульнар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Кашиев Берик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крс*18,0га=126га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мрс*3,6га=29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лошадь*21,6 га=65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верблюд*25,2 га=75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126га+29га+65га+75га=295 га</w:t>
            </w:r>
          </w:p>
          <w:bookmarkEnd w:id="278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Жарсуат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 голов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крс*18,0га=666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1100 мрс *3,6га=3960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лошадь*21,6 га=367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верблюд*25,2 га=428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666га+3960га+367га+428га=5421га</w:t>
            </w:r>
          </w:p>
          <w:bookmarkEnd w:id="279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29527</w:t>
            </w:r>
          </w:p>
        </w:tc>
      </w:tr>
    </w:tbl>
    <w:bookmarkStart w:name="z1576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Жарсуатскому сельскому округу в разрезе по населенным пунктам</w:t>
      </w:r>
    </w:p>
    <w:bookmarkEnd w:id="2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"/>
        <w:gridCol w:w="322"/>
        <w:gridCol w:w="857"/>
        <w:gridCol w:w="1484"/>
        <w:gridCol w:w="3870"/>
        <w:gridCol w:w="5445"/>
      </w:tblGrid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пастбищь, га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пастбищ,га</w:t>
            </w:r>
          </w:p>
        </w:tc>
        <w:tc>
          <w:tcPr>
            <w:tcW w:w="5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Жарсуат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8585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КРС- 975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-896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 4523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-176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Верблюд-249 головы</w:t>
            </w:r>
          </w:p>
          <w:bookmarkEnd w:id="281"/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79 гол.*18,0га/гол.=1422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 896 гол.*18,0га/гол.= 16128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4523 гол.*3,6га/гол.=16283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176 гол.*21,6га/гол.=3801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249 гол.*25,2га/гол.=6275 га</w:t>
            </w:r>
          </w:p>
          <w:bookmarkEnd w:id="282"/>
        </w:tc>
        <w:tc>
          <w:tcPr>
            <w:tcW w:w="5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1422га+16283га+3801га+6275га=27781 га на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16128га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8585га-16128 га= -7543га</w:t>
            </w:r>
          </w:p>
          <w:bookmarkEnd w:id="283"/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с.Қызылжар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КРС- 53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-40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 295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-26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 головы</w:t>
            </w:r>
          </w:p>
          <w:bookmarkEnd w:id="284"/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13 гол.*18,0га/гол.=234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 40 гол.*18,0га/гол.= 720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295 гол.*3,6га/гол.=1062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26 гол.*21,6га/гол.=562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 гол.*25,2га/гол.=25 га</w:t>
            </w:r>
          </w:p>
          <w:bookmarkEnd w:id="285"/>
        </w:tc>
        <w:tc>
          <w:tcPr>
            <w:tcW w:w="5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234га+1062га+562га+25га=1883 га на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620га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100га-720га= -620га</w:t>
            </w:r>
          </w:p>
          <w:bookmarkEnd w:id="286"/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с.Актан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КРС- 124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-112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–138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Лощади -5 голов</w:t>
            </w:r>
          </w:p>
          <w:bookmarkEnd w:id="287"/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12 гол.*18,0га/гол.=216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 112 гол.*18,0га/гол.=2016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138 гол.*3,6га/гол.=497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5 гол.*21,6га/гол.=108 га</w:t>
            </w:r>
          </w:p>
          <w:bookmarkEnd w:id="288"/>
        </w:tc>
        <w:tc>
          <w:tcPr>
            <w:tcW w:w="5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216га+497га+108га=821 га на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1736га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100га-2016га= -1916га</w:t>
            </w:r>
          </w:p>
          <w:bookmarkEnd w:id="289"/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с.Курылыс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КРС- 341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-256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 1059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-60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Верблюд-64 головы</w:t>
            </w:r>
          </w:p>
          <w:bookmarkEnd w:id="290"/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85 гол.*18,0га/гол.=1530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 256 гол.*18,0га/гол.= 4608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1059 гол.*3,6га/гол.=3812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60 гол.*21,6га/гол.=1296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64 гол.*25,2га/гол.=1612 га</w:t>
            </w:r>
          </w:p>
          <w:bookmarkEnd w:id="291"/>
        </w:tc>
        <w:tc>
          <w:tcPr>
            <w:tcW w:w="5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1530га+3812га+1296га+1612га=8250га на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3968 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100га-4608га= -4508га</w:t>
            </w:r>
          </w:p>
          <w:bookmarkEnd w:id="292"/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с.Кетебай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КРС- 674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-637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 2558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-23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Верблюд-29 головы</w:t>
            </w:r>
          </w:p>
          <w:bookmarkEnd w:id="293"/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37 гол.*18,0га/гол.=666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 637 гол.*18,0га/гол.= 11466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2558 гол.*3,6га/гол.=9209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23 гол.*21,6га/гол.=497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29 гол.*25,2га/гол.=731 га</w:t>
            </w:r>
          </w:p>
          <w:bookmarkEnd w:id="294"/>
        </w:tc>
        <w:tc>
          <w:tcPr>
            <w:tcW w:w="5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666га+9209га+497га+731га=11103 га на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9874га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100га-11466= -11366га</w:t>
            </w:r>
          </w:p>
          <w:bookmarkEnd w:id="295"/>
        </w:tc>
      </w:tr>
    </w:tbl>
    <w:bookmarkStart w:name="z1577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населения.</w:t>
      </w:r>
    </w:p>
    <w:bookmarkEnd w:id="2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3885"/>
        <w:gridCol w:w="1868"/>
        <w:gridCol w:w="2185"/>
        <w:gridCol w:w="997"/>
        <w:gridCol w:w="908"/>
        <w:gridCol w:w="2216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 и землепользователей</w:t>
            </w:r>
          </w:p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пастбищ,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79 гол.(с.Жарсуат)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79 гол.*18,0 га/гол.=1422 га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1422 га 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Учасок Жанакудык - 1774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1774 га</w:t>
            </w:r>
          </w:p>
          <w:bookmarkEnd w:id="297"/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 га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1774га-1422га= 352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4523гол.(с.Жарсуат)+ МРС 295гол.(с.Кызылжар) + МРС 138гол.(с.Актан) + МРС 1059гол.(с.Курылыс) + МРС 2558гол.(с.Кетебай) = 8573 гол.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176гол.(с.Жарсуат)+ Лошади 26гол.(с.Кызылжар) + Лошади 5гол.(с.Актан) + Лошади 60гол.(с.Курылыс) + Лошади 23гол.(с.Кетебай) = 290 гол.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249гол.(с.Жарсуат)+ Верблюд 1гол.(с.Кызылжар) + Верблюд 64гол.(с.Курылыс) + Верблюд 29гол.(с.Кетебай) = 343 гол.</w:t>
            </w:r>
          </w:p>
          <w:bookmarkEnd w:id="298"/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8573 гол.*3,6га/гол. =30863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290гол.*21,6га/гол =6264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343 гол.*25,2 га/гол =8643 га</w:t>
            </w:r>
          </w:p>
          <w:bookmarkEnd w:id="299"/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30863га+6264га+8643 га= 45770 га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Калымбет -4334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канал Сухой -18415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Сарышыганак -99799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122548 га</w:t>
            </w:r>
          </w:p>
          <w:bookmarkEnd w:id="300"/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122548 га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122548 га-45770 га= 76778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13 гол.(с.Кызылжар)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13гол.*18,0га/гол.=234 га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 га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Жанакудык - 352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352 га</w:t>
            </w:r>
          </w:p>
          <w:bookmarkEnd w:id="301"/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 га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352га-234га=118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12 гол.(с.Актан)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12гол.*18,0га/гол.=216 га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 га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Жанакудык - 118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Калымбет -5962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6080га</w:t>
            </w:r>
          </w:p>
          <w:bookmarkEnd w:id="302"/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6080 га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6080га-216га=5864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85 гол.(с.Курылыс)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85гол.*18,0га/гол.=1530 га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 га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Калымбет -5864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5864 га</w:t>
            </w:r>
          </w:p>
          <w:bookmarkEnd w:id="303"/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5864 га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5864га-1530га=4334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37 гол.(с.Кетебай)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37гол.*18,0га/гол.=666 га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 га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Сарышығанақ -100465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100465 га</w:t>
            </w:r>
          </w:p>
          <w:bookmarkEnd w:id="304"/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100465 га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100465га-666га=99799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Жарсуатскому сельскому округе на 2021 год</w:t>
            </w:r>
          </w:p>
        </w:tc>
      </w:tr>
    </w:tbl>
    <w:bookmarkStart w:name="z484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05"/>
    <w:bookmarkStart w:name="z1578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Жарсуатского сельского округа</w:t>
      </w:r>
    </w:p>
    <w:bookmarkEnd w:id="3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9"/>
        <w:gridCol w:w="2022"/>
        <w:gridCol w:w="2023"/>
        <w:gridCol w:w="2023"/>
        <w:gridCol w:w="2023"/>
      </w:tblGrid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</w:t>
            </w:r>
          </w:p>
          <w:bookmarkEnd w:id="307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1</w:t>
            </w:r>
          </w:p>
          <w:bookmarkEnd w:id="308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309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310"/>
        </w:tc>
      </w:tr>
    </w:tbl>
    <w:bookmarkStart w:name="z49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3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Жарсуатскому сельскому округе на 2021 год</w:t>
            </w:r>
          </w:p>
        </w:tc>
      </w:tr>
    </w:tbl>
    <w:bookmarkStart w:name="z492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12"/>
    <w:bookmarkStart w:name="z49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67818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14"/>
    <w:bookmarkStart w:name="z49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68707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Жарсуатскому сельскому округе на 2021 год</w:t>
            </w:r>
          </w:p>
        </w:tc>
      </w:tr>
    </w:tbl>
    <w:bookmarkStart w:name="z497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16"/>
    <w:bookmarkStart w:name="z49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 Оросительных или обводнительных каналов на территории Жарсуатского сельского округа имеется.</w:t>
      </w:r>
    </w:p>
    <w:bookmarkEnd w:id="317"/>
    <w:bookmarkStart w:name="z1579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Жарсуатский сельский округ</w:t>
      </w:r>
    </w:p>
    <w:bookmarkEnd w:id="318"/>
    <w:bookmarkStart w:name="z50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6581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20"/>
    <w:bookmarkStart w:name="z50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6667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Жарсуатскому сельскому округе на 2021 год</w:t>
            </w:r>
          </w:p>
        </w:tc>
      </w:tr>
    </w:tbl>
    <w:bookmarkStart w:name="z504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322"/>
    <w:bookmarkStart w:name="z50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67564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24"/>
    <w:bookmarkStart w:name="z50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59817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Жарсуатскому сельскому округе на 2021 год</w:t>
            </w:r>
          </w:p>
        </w:tc>
      </w:tr>
    </w:tbl>
    <w:bookmarkStart w:name="z509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</w:t>
      </w:r>
    </w:p>
    <w:bookmarkEnd w:id="326"/>
    <w:bookmarkStart w:name="z51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67564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28"/>
    <w:bookmarkStart w:name="z51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213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Жарсуатскому сельскому округе на 2021 год</w:t>
            </w:r>
          </w:p>
        </w:tc>
      </w:tr>
    </w:tbl>
    <w:bookmarkStart w:name="z514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2021 году</w:t>
            </w:r>
          </w:p>
          <w:bookmarkEnd w:id="331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Жарсуат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Курылыс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Актан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Кызылжар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Кетебай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51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32"/>
    <w:bookmarkStart w:name="z51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333"/>
    <w:bookmarkStart w:name="z51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334"/>
    <w:bookmarkStart w:name="z51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335"/>
    <w:bookmarkStart w:name="z52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3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Индерского районного маслихата от 6 сентября 2021 года № 49-VII</w:t>
            </w:r>
          </w:p>
        </w:tc>
      </w:tr>
    </w:tbl>
    <w:bookmarkStart w:name="z522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Коктогайскому сельскому округе на 2021 год</w:t>
      </w:r>
    </w:p>
    <w:bookmarkEnd w:id="337"/>
    <w:bookmarkStart w:name="z52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Коктогайскому сельскому округе на 2021 год (далее - План), разработан в соответствии с Законом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Законом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bookmarkEnd w:id="338"/>
    <w:bookmarkStart w:name="z52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39"/>
    <w:bookmarkStart w:name="z52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40"/>
    <w:bookmarkStart w:name="z52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Коктогайском сельском округе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1"/>
    <w:bookmarkStart w:name="z52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2"/>
    <w:bookmarkStart w:name="z52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3"/>
    <w:bookmarkStart w:name="z52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4"/>
    <w:bookmarkStart w:name="z53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5"/>
    <w:bookmarkStart w:name="z53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6"/>
    <w:bookmarkStart w:name="z53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47"/>
    <w:bookmarkStart w:name="z53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48"/>
    <w:bookmarkStart w:name="z53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Коктогайском сельском округе имеются 1 сельских населенных пункта.</w:t>
      </w:r>
    </w:p>
    <w:bookmarkEnd w:id="349"/>
    <w:bookmarkStart w:name="z53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Коктогайского сельского округа 256744 гектар, из них пашни – 394 гектар, пастбищные земли – 237334 гектар.</w:t>
      </w:r>
    </w:p>
    <w:bookmarkEnd w:id="350"/>
    <w:bookmarkStart w:name="z53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51"/>
    <w:bookmarkStart w:name="z53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67514 гектар;</w:t>
      </w:r>
    </w:p>
    <w:bookmarkEnd w:id="352"/>
    <w:bookmarkStart w:name="z53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8000 гектар;</w:t>
      </w:r>
    </w:p>
    <w:bookmarkEnd w:id="353"/>
    <w:bookmarkStart w:name="z53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72 гектар;</w:t>
      </w:r>
    </w:p>
    <w:bookmarkEnd w:id="354"/>
    <w:bookmarkStart w:name="z54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- 181158 гектар.</w:t>
      </w:r>
    </w:p>
    <w:bookmarkEnd w:id="355"/>
    <w:bookmarkStart w:name="z54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Коктогайского сельского округа представляет пустынную песчаную равнину, восточная - плато переходящее в степь с солонцовыми почвами. Климат континентальный: зима относительно тҰплая, лето очень жаркое. Средние температуры января - 12,3 °С, июля 25,3 °С. Среднегодовое количество осадков 200 мм.</w:t>
      </w:r>
    </w:p>
    <w:bookmarkEnd w:id="356"/>
    <w:bookmarkStart w:name="z54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бурые солонцеватые, в речных поймах - луговые. </w:t>
      </w:r>
    </w:p>
    <w:bookmarkEnd w:id="357"/>
    <w:bookmarkStart w:name="z54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Коктогайском сельском округе насчитывается (личное подворье населения и поголовье ТОО, КХ) крупного рогатого скота 2138 голов, из них маточное поголовье 1745 голов, мелкого рогатого скота 11232 голов, 2495 головы лошадей, 967 головы верблюд. Из них:</w:t>
      </w:r>
    </w:p>
    <w:bookmarkEnd w:id="358"/>
    <w:bookmarkStart w:name="z54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Коктогай:</w:t>
      </w:r>
    </w:p>
    <w:bookmarkEnd w:id="359"/>
    <w:bookmarkStart w:name="z54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1360 головы, из них маточное поголовье 1101 голова, мелкого рогатого скота 6301 голов, 615 голов лошадей, 430 головы верблюд.</w:t>
      </w:r>
    </w:p>
    <w:bookmarkEnd w:id="360"/>
    <w:bookmarkStart w:name="z54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7835 гектар.</w:t>
      </w:r>
    </w:p>
    <w:bookmarkEnd w:id="361"/>
    <w:bookmarkStart w:name="z54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Коктогайском сельском округе составляет: крупного рогатого скота – 778 головы, мелкого рогатого скота - 4931 головы, 1880 головы лошадей, 537 головы верблюд.</w:t>
      </w:r>
    </w:p>
    <w:bookmarkEnd w:id="362"/>
    <w:bookmarkStart w:name="z54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67514 гектар.</w:t>
      </w:r>
    </w:p>
    <w:bookmarkEnd w:id="363"/>
    <w:bookmarkStart w:name="z54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Коктогайскому сельскому округу имеются всего 77787 гектар пастбищных угодий. В черте населенных пунктов числится 7835 гектар пастбищ.</w:t>
      </w:r>
    </w:p>
    <w:bookmarkEnd w:id="364"/>
    <w:bookmarkStart w:name="z55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Коктогайском сельском округе сервитуты для прогона скота не установлены.</w:t>
      </w:r>
    </w:p>
    <w:bookmarkEnd w:id="365"/>
    <w:bookmarkStart w:name="z55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7835 га, потребность составляет 11983 га, при норме нагрузки 18,0 га/гол. Сложившуюся потребность пастбищных угодий необходимо восполнить за счет использования участков Қуттыбике, Жылқыбай, Қарасу расположенный на территорий Коктогайского сельского округа .</w:t>
      </w:r>
    </w:p>
    <w:bookmarkEnd w:id="366"/>
    <w:bookmarkStart w:name="z55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51466 га, при норме нагрузки на голову КРС – 18,0 га/гол., МРС – 3,6 га/гол., лошадей – 21,6 га/гол., верблюд – 25,2 га/гол.</w:t>
      </w:r>
    </w:p>
    <w:bookmarkEnd w:id="367"/>
    <w:bookmarkStart w:name="z55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368"/>
    <w:bookmarkStart w:name="z55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КРС- 259 гол. * 18,0 га/гол.=4662 га;</w:t>
      </w:r>
    </w:p>
    <w:bookmarkEnd w:id="369"/>
    <w:bookmarkStart w:name="z55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МРС- 6301 гол. * 3,6 га/гол.=22684 га;</w:t>
      </w:r>
    </w:p>
    <w:bookmarkEnd w:id="370"/>
    <w:bookmarkStart w:name="z55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лошадей- 615 гол. * 21,6 га/гол.=13284 га.</w:t>
      </w:r>
    </w:p>
    <w:bookmarkEnd w:id="371"/>
    <w:bookmarkStart w:name="z55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верблюд- 430 гол. * 25,2 га/гол.=10836 га.</w:t>
      </w:r>
    </w:p>
    <w:bookmarkEnd w:id="372"/>
    <w:bookmarkStart w:name="z55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4662+22684+13284+10836=51466 га </w:t>
      </w:r>
    </w:p>
    <w:bookmarkEnd w:id="373"/>
    <w:bookmarkStart w:name="z55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Частично сложившуюся потребность пастбищных угодий в размере 17189 га необходимо восполнить за счет выпаса сельскохозяйственных животных населения в участках канала Аксай, Қуттыбике, Шархат расположенный на територий Коктогайского сельского округа.</w:t>
      </w:r>
    </w:p>
    <w:bookmarkEnd w:id="374"/>
    <w:bookmarkStart w:name="z56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34277 га необходимо восполнить за счет перемещения поголовья сельскохозяйственных животных местного населения на отгонные пастбища в участках Болекбай, Бакибас.</w:t>
      </w:r>
    </w:p>
    <w:bookmarkEnd w:id="3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Коктогайскому сельскому округе на 2021 год</w:t>
            </w:r>
          </w:p>
        </w:tc>
      </w:tr>
    </w:tbl>
    <w:bookmarkStart w:name="z562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Коктогайского сельского округа в разрезе категорий земель, собственников и землепользователей земельных участков на основании правоустанавливающих документов</w:t>
      </w:r>
    </w:p>
    <w:bookmarkEnd w:id="376"/>
    <w:bookmarkStart w:name="z56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8"/>
    <w:bookmarkStart w:name="z56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75946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Коктогайского сельского округа</w:t>
      </w:r>
    </w:p>
    <w:bookmarkEnd w:id="3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3"/>
        <w:gridCol w:w="1060"/>
        <w:gridCol w:w="1239"/>
        <w:gridCol w:w="1112"/>
        <w:gridCol w:w="6925"/>
        <w:gridCol w:w="1241"/>
      </w:tblGrid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  <w:bookmarkEnd w:id="381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Абуова Тилектес "Актобе"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крс*18,0 га=54 га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Исакулов Баксик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Кален "Данакус"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крс*18,0га=72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65 мрс*3,6га=234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лошадь*21,6 га=86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72га+234га+86га=392 га</w:t>
            </w:r>
          </w:p>
          <w:bookmarkEnd w:id="382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Газизуллин Гибрат "Оркен"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крс*18,0га=324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81 мрс*3,6га=292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верблюд*25,2 га=101га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324га+292га+101га=717 га</w:t>
            </w:r>
          </w:p>
          <w:bookmarkEnd w:id="383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Айсина Инкаш "Адай"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крс*18,0га=396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 мрс*3,6га=198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 га+198 га=594 га</w:t>
            </w:r>
          </w:p>
          <w:bookmarkEnd w:id="384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Канатжан "Уали-Ата"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крс*18,0га=90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лошадь*21,6 га=21,6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 верблюд*25,2 га=1083,6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га+21,6 га+1083,6 га=1195 га</w:t>
            </w:r>
          </w:p>
          <w:bookmarkEnd w:id="385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Камаш Абатолла "Коктерек"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крс*18,0га=1224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212 мрс*3,6га=763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 лошадь*21,6 га=799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верблюд*25,2 га=378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 га+763га+799га+378га=3164 га</w:t>
            </w:r>
          </w:p>
          <w:bookmarkEnd w:id="386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Исатай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крс*18,0га=306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65 мрс*3,6га=234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лошадь*21,6 га=497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верблюд*25,2 га=101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 га+234 га+497 га+101 га=1138 га</w:t>
            </w:r>
          </w:p>
          <w:bookmarkEnd w:id="387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 Галымжан "Жанбай"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 крс*18,0га=1134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59 мрс*3,6га=212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580 лошадь*21,6 га=12528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 верблюд*25,2 га=2016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1134га+212га+12528га+2016га=15890 га</w:t>
            </w:r>
          </w:p>
          <w:bookmarkEnd w:id="388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Султангалиев Т. "Ербол"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крс*18,0га=666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145 мрс*3,6га=449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га=43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574га+449га+43га=1066 га</w:t>
            </w:r>
          </w:p>
          <w:bookmarkEnd w:id="389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Аллази "Куаныш"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крс*18,0га=527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 мрс*3,6га=522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лошадь*21,6 га=518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 верблюд*25,2 га=907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527га+522га+518га+907га=2474 га</w:t>
            </w:r>
          </w:p>
          <w:bookmarkEnd w:id="390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Аманжан "Фарит"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4455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крс*18,0га=612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113 мрс*3,6га=406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 лошадь*21,6 га=453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верблюд*25,2 га=75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612га+406га+453га+75га=1546 га</w:t>
            </w:r>
          </w:p>
          <w:bookmarkEnd w:id="391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Сериккали "Мамбет"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крс*18,0га=306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мрс*3,6га=61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 лошадь*21,6 га=821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верблюд*25,2 га=75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306га+61га+821га+75га=1263 га</w:t>
            </w:r>
          </w:p>
          <w:bookmarkEnd w:id="392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Егинбаев Мырзахан "Байет"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крс*18,0га=288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 мрс*3,6га=255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лошадь*21,6 га=151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верблюд*25,2 га=101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288га+255га+151га+101га=795 га</w:t>
            </w:r>
          </w:p>
          <w:bookmarkEnd w:id="393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Айманакумов Ерболат "Еламан"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крс*18,0га=54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лошадь*21,6 га=346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 верблюд*25,2 га=554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54га+346га+554га=954 га</w:t>
            </w:r>
          </w:p>
          <w:bookmarkEnd w:id="394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Кабдол Амантай "Шаныракты"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крс*18,0га=54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мрс*3,6га=90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 лошадь*21,6 га=885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верблюд*25,2 га=227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54га+90га+885га+227га=1256 га</w:t>
            </w:r>
          </w:p>
          <w:bookmarkEnd w:id="395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Муканалі Мамбет "Муканалі"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крс*18,0га=576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 лошадь*21,6 га=821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верблюд*25,2 га=176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576га+821га+176га=1573 га</w:t>
            </w:r>
          </w:p>
          <w:bookmarkEnd w:id="396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Амангелды "Бауыржан"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крс*18,0га=558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 мрс*3,6га=288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 лошадь*21,6 га=864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верблюд*25,2 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558га+288га+864га+126га=1836 га</w:t>
            </w:r>
          </w:p>
          <w:bookmarkEnd w:id="397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Зайдекенов Г. "Райымбек"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 крс*18,0га=1134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 мрс*3,6га=148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лошадь*21,6 га=518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1134га+148га+518га+50га=1850 га</w:t>
            </w:r>
          </w:p>
          <w:bookmarkEnd w:id="398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Жеделов Еркин "Жасулан"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крс*18,0га=54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 мрс*3,6га=227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лошадь*21,6 га=238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верблюд*25,2 га=277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54га+227га+238га+277га=796 га</w:t>
            </w:r>
          </w:p>
          <w:bookmarkEnd w:id="399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Айманакумов Бекболат "Кулмукан"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крс*18,0га=378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477 мрс*3,6га=1717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верблюд*25,2 га=353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378га+1717га+353га=2448 га</w:t>
            </w:r>
          </w:p>
          <w:bookmarkEnd w:id="400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Альмуханов Ибрагим "Жумабай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Каметов Бакыт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крс*18,0га=648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253 мрс*3,6га=911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245 лошадь*21,6 га=5292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 верблюд*25,2 га=655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648га+911га+5292га+655га=7506 га</w:t>
            </w:r>
          </w:p>
          <w:bookmarkEnd w:id="401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Тусекенов Исатай "Аққайса"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Урынгалиева Дамели "Дамели"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крс*18,0га=918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236 мрс*3,6га=849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лошадь*21,6 га=65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918га+849га+65га+50га=1882 га</w:t>
            </w:r>
          </w:p>
          <w:bookmarkEnd w:id="402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Ертилеу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крс*18,0га=198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мрс*3,6га=57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лошадь*21,6 га=86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верблюд*25,2 га=101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198га+86га+57га+101га=442 га</w:t>
            </w:r>
          </w:p>
          <w:bookmarkEnd w:id="403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Садиев Кадыржан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крс*18,0га=198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 мрс*3,6га=147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56 лошадь*21,6 га=1209га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198га+147га+1209га=1554 га</w:t>
            </w:r>
          </w:p>
          <w:bookmarkEnd w:id="404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Едилбаев Каким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крс*18,0га=306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 мрс*3,6га=396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лошадь*21,6 га=324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верблюд*25,2 га=202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306га+396га+324га+202га=1228 га</w:t>
            </w:r>
          </w:p>
          <w:bookmarkEnd w:id="405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Шаматов Арман "Айдар"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крс*18,0га=108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 мрс*3,6га=252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 лошадь*21,6 га=626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верблюд*25,2 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108га+252га+626га+126га=1112га</w:t>
            </w:r>
          </w:p>
          <w:bookmarkEnd w:id="406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Макут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крс*18,0га=396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мрс*3,6га=108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396га+108га=504 га</w:t>
            </w:r>
          </w:p>
          <w:bookmarkEnd w:id="407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Исмагул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Исламов Сайын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Талгат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Тайланов Манас "Манас"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Акинов Жанарбек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Сапиев Хасан "Найза"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Ихуанов Токтарбек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 крс*18,0га=1314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182 мрс*3,6га=655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лошадь*21,6 га=173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верблюд*25,2 га=101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1314га+655га+173га+101га=2243га</w:t>
            </w:r>
          </w:p>
          <w:bookmarkEnd w:id="408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Чалкаров Аманжан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 лошадь*21,6 га=3607га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 верблюд*25,2 га=1789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3607га+1789га=5396га</w:t>
            </w:r>
          </w:p>
          <w:bookmarkEnd w:id="409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Мугалов Тулеген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крс*18,0га=126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 мрс*3,6га=216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лошадь*21,6 га=86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верблюд*25,2 га=151га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126га+216га+86га+151га=57 га</w:t>
            </w:r>
          </w:p>
          <w:bookmarkEnd w:id="410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Айманакумов Болат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 крс*18,0га=990га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 мрс*3,6га=392га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лошадь*21,6 га=216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верблюд*25,2 га=176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990га+392га+216га+176га=1774 га</w:t>
            </w:r>
          </w:p>
          <w:bookmarkEnd w:id="411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Байнешев Сергей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крс*18,0га=72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 мрс*3,6га=187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лошадь*21,6 га=216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верблюд*25,2 га=302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72га+187га+216га+302га=777 га</w:t>
            </w:r>
          </w:p>
          <w:bookmarkEnd w:id="412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Капин Турлан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крс*18,0га=468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142 мрс*3,6га=511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лошадь*21,6 га=648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верблюд*25,2 га=176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468га+511га+648га+176га=1803 га</w:t>
            </w:r>
          </w:p>
          <w:bookmarkEnd w:id="413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Табжанов Калимурат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Кизатов Мейрам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крс*18,0га=18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мрс*3,6га=90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18га+90га=108 га</w:t>
            </w:r>
          </w:p>
          <w:bookmarkEnd w:id="414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Любин Олег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Зулхарнай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 Гайнолла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крс*18,0га=126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 мрс*3,6га=169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 лошадь*21,6 га=929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верблюд*25,2 га=151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126га+169га+929га+151га=1375 га</w:t>
            </w:r>
          </w:p>
          <w:bookmarkEnd w:id="415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Косанов Канат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Болат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Кадиркулов Артур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 лошадь*21,6 га=6026 га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Дидар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крс*18,0га=1062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 мрс*3,6га=363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лошадь*21,6 га=540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верблюд*25,2 га=101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1062га+363га+540га+101га=2066 га</w:t>
            </w:r>
          </w:p>
          <w:bookmarkEnd w:id="416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Жолдаскалиев Арман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лошадь*21,6 га=173 га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Курмангалиева Лолита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Мералин Кайрат Бакитович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Насиров Айбат Галымгалиевич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3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 крс*18,0га=2052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лошадь*21,6 га=259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верблюд*25,2 га=378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2052га+259га+378га=2689 га</w:t>
            </w:r>
          </w:p>
          <w:bookmarkEnd w:id="417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Кушкалиев Курмет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крс*18,0га=180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мрс*3,6га=108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лошадь*21,6 га=65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верблюд*25,2 га=75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180га+108га+65га+75га=428 га</w:t>
            </w:r>
          </w:p>
          <w:bookmarkEnd w:id="418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Жумабекұлы Нұрбек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крс*18,0га=648 га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Кенжегалиев Казихан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крс*18,0га=126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мрс*3,6га=47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верблюд*25,2 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126га+47га+126га=299 га</w:t>
            </w:r>
          </w:p>
          <w:bookmarkEnd w:id="419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Қайыржан Аманжан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Керешов Дамир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Мералин Даурен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крс*18,0га=720 га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Амангалиев Аскар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крс*18,0га=90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 мрс*3,6га=115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лошадь*21,6 га=367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90га+115га+367га=572 га</w:t>
            </w:r>
          </w:p>
          <w:bookmarkEnd w:id="420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Амангельды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Сәтенова Алтын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Далбаев Арман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крс*18,0га=360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 лошадь*21,6 га=1080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верблюд*25,2 га=504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360га+1080га+504га=1944 га</w:t>
            </w:r>
          </w:p>
          <w:bookmarkEnd w:id="421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Ерлан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Мусагалиев Гулнар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Надинов Бауыржан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Меденов Толеген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Меңдібаев Жандос "Жайық"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Исатай "Арал"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 голов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крс*18,0га=828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472 мрс*3,6га=1699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 лошадь*21,6 га=1123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 верблюд*25,2 га=1436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828га+1699га+1123га+1436га=5086 га</w:t>
            </w:r>
          </w:p>
          <w:bookmarkEnd w:id="422"/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580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Коктогайскому сельскому округу в разрезе по населенным пунктам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"/>
        <w:gridCol w:w="219"/>
        <w:gridCol w:w="810"/>
        <w:gridCol w:w="1571"/>
        <w:gridCol w:w="3742"/>
        <w:gridCol w:w="5654"/>
      </w:tblGrid>
      <w:tr>
        <w:trPr>
          <w:trHeight w:val="3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пастбищь, га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3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пастбищ,га</w:t>
            </w:r>
          </w:p>
        </w:tc>
        <w:tc>
          <w:tcPr>
            <w:tcW w:w="5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с.Коктогай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7835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КРС- 1360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-1101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–6301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-615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Верблюд-430 головы</w:t>
            </w:r>
          </w:p>
          <w:bookmarkEnd w:id="424"/>
        </w:tc>
        <w:tc>
          <w:tcPr>
            <w:tcW w:w="3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259 гол.*18,0 га/гол.=4662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(мат.)1101 гол.*18,0 га/гол.=19818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6301 гол.*3,6га/гол.=22684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615 гол.*21,6га/гол.=13284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430 гол.*25,2 га/гол.=10836 га</w:t>
            </w:r>
          </w:p>
          <w:bookmarkEnd w:id="425"/>
        </w:tc>
        <w:tc>
          <w:tcPr>
            <w:tcW w:w="5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4662га+22684га+13284га+10836га=51466 га на сезонное и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19818 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7835 га-19818 га= -11983 га</w:t>
            </w:r>
          </w:p>
          <w:bookmarkEnd w:id="426"/>
        </w:tc>
      </w:tr>
    </w:tbl>
    <w:bookmarkStart w:name="z1581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населения.</w:t>
      </w:r>
    </w:p>
    <w:bookmarkEnd w:id="4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6"/>
        <w:gridCol w:w="1157"/>
        <w:gridCol w:w="2487"/>
        <w:gridCol w:w="3581"/>
        <w:gridCol w:w="1133"/>
        <w:gridCol w:w="896"/>
        <w:gridCol w:w="2790"/>
      </w:tblGrid>
      <w:tr>
        <w:trPr>
          <w:trHeight w:val="30" w:hRule="atLeast"/>
        </w:trPr>
        <w:tc>
          <w:tcPr>
            <w:tcW w:w="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 и землепользователей</w:t>
            </w:r>
          </w:p>
        </w:tc>
        <w:tc>
          <w:tcPr>
            <w:tcW w:w="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пастбищ, га</w:t>
            </w:r>
          </w:p>
        </w:tc>
      </w:tr>
      <w:tr>
        <w:trPr>
          <w:trHeight w:val="30" w:hRule="atLeast"/>
        </w:trPr>
        <w:tc>
          <w:tcPr>
            <w:tcW w:w="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259 гол.(с.Коктогай)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259 гол.*18,0 га/гол.=4662 га</w:t>
            </w:r>
          </w:p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4662 га 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Куттыбике -4777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4777 га</w:t>
            </w:r>
          </w:p>
          <w:bookmarkEnd w:id="428"/>
        </w:tc>
        <w:tc>
          <w:tcPr>
            <w:tcW w:w="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4777 га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4777 га-4662 га= 115 га</w:t>
            </w:r>
          </w:p>
        </w:tc>
      </w:tr>
      <w:tr>
        <w:trPr>
          <w:trHeight w:val="30" w:hRule="atLeast"/>
        </w:trPr>
        <w:tc>
          <w:tcPr>
            <w:tcW w:w="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6301гол. (с.Коктогай)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615гол. (с.Коктогай)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430гол. (с.Коктогай)</w:t>
            </w:r>
          </w:p>
          <w:bookmarkEnd w:id="429"/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6301гол.*3,6га/гол. =22684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615гол.*21,6га/гол =13284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430гол.*25,2 га/гол =10836 га</w:t>
            </w:r>
          </w:p>
          <w:bookmarkEnd w:id="430"/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22684га+13284га+10836га= 46804 га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Куттыбике -115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канал Ақсай -1322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Шархат -11090га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Болекбай -23161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Бакибас -25454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61142 га</w:t>
            </w:r>
          </w:p>
          <w:bookmarkEnd w:id="431"/>
        </w:tc>
        <w:tc>
          <w:tcPr>
            <w:tcW w:w="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61142 га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61142 га-46804 га= 14338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Коктогайскому сельскому округе на 2021 год</w:t>
            </w:r>
          </w:p>
        </w:tc>
      </w:tr>
    </w:tbl>
    <w:bookmarkStart w:name="z738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32"/>
    <w:bookmarkStart w:name="z1582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Коктогайского сельского округа</w:t>
      </w:r>
    </w:p>
    <w:bookmarkEnd w:id="4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9"/>
        <w:gridCol w:w="2022"/>
        <w:gridCol w:w="2023"/>
        <w:gridCol w:w="2023"/>
        <w:gridCol w:w="2023"/>
      </w:tblGrid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</w:t>
            </w:r>
          </w:p>
          <w:bookmarkEnd w:id="434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1</w:t>
            </w:r>
          </w:p>
          <w:bookmarkEnd w:id="435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436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3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437"/>
        </w:tc>
      </w:tr>
    </w:tbl>
    <w:bookmarkStart w:name="z744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4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Коктогайскому сельскому округе на 2021 год</w:t>
            </w:r>
          </w:p>
        </w:tc>
      </w:tr>
    </w:tbl>
    <w:bookmarkStart w:name="z746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39"/>
    <w:bookmarkStart w:name="z74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0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1"/>
    <w:bookmarkStart w:name="z74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2"/>
    <w:p>
      <w:pPr>
        <w:spacing w:after="0"/>
        <w:ind w:left="0"/>
        <w:jc w:val="both"/>
      </w:pPr>
      <w:r>
        <w:drawing>
          <wp:inline distT="0" distB="0" distL="0" distR="0">
            <wp:extent cx="68707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Коктогайскому сельскому округе на 2021 год</w:t>
            </w:r>
          </w:p>
        </w:tc>
      </w:tr>
    </w:tbl>
    <w:bookmarkStart w:name="z751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43"/>
    <w:bookmarkStart w:name="z752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 Оросительных или обводнительных каналов на территории Коктогайского сельского округа имеется.</w:t>
      </w:r>
    </w:p>
    <w:bookmarkEnd w:id="444"/>
    <w:bookmarkStart w:name="z1583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Коктогайовский сельский округ</w:t>
      </w:r>
    </w:p>
    <w:bookmarkEnd w:id="445"/>
    <w:bookmarkStart w:name="z75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6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5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7"/>
    <w:bookmarkStart w:name="z756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8"/>
    <w:p>
      <w:pPr>
        <w:spacing w:after="0"/>
        <w:ind w:left="0"/>
        <w:jc w:val="both"/>
      </w:pPr>
      <w:r>
        <w:drawing>
          <wp:inline distT="0" distB="0" distL="0" distR="0">
            <wp:extent cx="6667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Коктогайскому сельскому округе на 2021 год</w:t>
            </w:r>
          </w:p>
        </w:tc>
      </w:tr>
    </w:tbl>
    <w:bookmarkStart w:name="z758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449"/>
    <w:bookmarkStart w:name="z759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0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0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51"/>
    <w:bookmarkStart w:name="z761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2"/>
    <w:p>
      <w:pPr>
        <w:spacing w:after="0"/>
        <w:ind w:left="0"/>
        <w:jc w:val="both"/>
      </w:pPr>
      <w:r>
        <w:drawing>
          <wp:inline distT="0" distB="0" distL="0" distR="0">
            <wp:extent cx="59817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Коктогайскому сельскому округе на 2021 год</w:t>
            </w:r>
          </w:p>
        </w:tc>
      </w:tr>
    </w:tbl>
    <w:bookmarkStart w:name="z763" w:id="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</w:t>
      </w:r>
    </w:p>
    <w:bookmarkEnd w:id="453"/>
    <w:bookmarkStart w:name="z76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4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55"/>
    <w:bookmarkStart w:name="z76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6"/>
    <w:p>
      <w:pPr>
        <w:spacing w:after="0"/>
        <w:ind w:left="0"/>
        <w:jc w:val="both"/>
      </w:pPr>
      <w:r>
        <w:drawing>
          <wp:inline distT="0" distB="0" distL="0" distR="0">
            <wp:extent cx="7213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Коктогайскому сельскому округе на 2021 год</w:t>
            </w:r>
          </w:p>
        </w:tc>
      </w:tr>
    </w:tbl>
    <w:bookmarkStart w:name="z768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2021 году</w:t>
            </w:r>
          </w:p>
          <w:bookmarkEnd w:id="458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Коктогай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77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59"/>
    <w:bookmarkStart w:name="z77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460"/>
    <w:bookmarkStart w:name="z77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461"/>
    <w:bookmarkStart w:name="z77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462"/>
    <w:bookmarkStart w:name="z77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4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Индерского районного маслихата от 6 сентября 2021 года № 49-VII</w:t>
            </w:r>
          </w:p>
        </w:tc>
      </w:tr>
    </w:tbl>
    <w:bookmarkStart w:name="z776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Орликовскому сельскому округе на 2021 год</w:t>
      </w:r>
    </w:p>
    <w:bookmarkEnd w:id="464"/>
    <w:bookmarkStart w:name="z77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Орликовскому сельскому округе на 2021 год (далее - План), разработан в соответствии с Законом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Законом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bookmarkEnd w:id="465"/>
    <w:bookmarkStart w:name="z77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66"/>
    <w:bookmarkStart w:name="z77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67"/>
    <w:bookmarkStart w:name="z78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Орликовском сельском округе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68"/>
    <w:bookmarkStart w:name="z78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69"/>
    <w:bookmarkStart w:name="z782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70"/>
    <w:bookmarkStart w:name="z783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71"/>
    <w:bookmarkStart w:name="z78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72"/>
    <w:bookmarkStart w:name="z785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73"/>
    <w:bookmarkStart w:name="z786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74"/>
    <w:bookmarkStart w:name="z787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75"/>
    <w:bookmarkStart w:name="z788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Орликовском сельском округе имеются 1 сельских населенных пункта.</w:t>
      </w:r>
    </w:p>
    <w:bookmarkEnd w:id="476"/>
    <w:bookmarkStart w:name="z789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Орликовского сельского округа 159529 гектар, из них пашни – 10 гектар, пастбищные земли – 142856 гектар.</w:t>
      </w:r>
    </w:p>
    <w:bookmarkEnd w:id="477"/>
    <w:bookmarkStart w:name="z790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478"/>
    <w:bookmarkStart w:name="z791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39804 гектар;</w:t>
      </w:r>
    </w:p>
    <w:bookmarkEnd w:id="479"/>
    <w:bookmarkStart w:name="z792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12138 гектар;</w:t>
      </w:r>
    </w:p>
    <w:bookmarkEnd w:id="480"/>
    <w:bookmarkStart w:name="z79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72 гектар;</w:t>
      </w:r>
    </w:p>
    <w:bookmarkEnd w:id="481"/>
    <w:bookmarkStart w:name="z79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- 107515 гектар.</w:t>
      </w:r>
    </w:p>
    <w:bookmarkEnd w:id="482"/>
    <w:bookmarkStart w:name="z795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Орликовского сельского округа Индерского представляет пустынную песчаную равнину, восточная - плато переходящее в степь с солонцовыми почвами. Климат континентальный: зима относительно тҰплая, лето очень жаркое. Средние температуры января − 12,3 °С, июля 25,3 °С. Среднегодовое количество осадков 200 мм.</w:t>
      </w:r>
    </w:p>
    <w:bookmarkEnd w:id="483"/>
    <w:bookmarkStart w:name="z79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бурые солонцеватые, в речных поймах - луговые. </w:t>
      </w:r>
    </w:p>
    <w:bookmarkEnd w:id="484"/>
    <w:bookmarkStart w:name="z79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Орликовском сельском округе насчитывается (личное подворье населения и поголовье ТОО, КХ) крупного рогатого скота 3422 голов, из них маточное поголовье 2769 голов, мелкого рогатого скота 24763 голов, 1290 головы лошадей, 638 головы верблюд. Из них:</w:t>
      </w:r>
    </w:p>
    <w:bookmarkEnd w:id="485"/>
    <w:bookmarkStart w:name="z798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Орлик:</w:t>
      </w:r>
    </w:p>
    <w:bookmarkEnd w:id="486"/>
    <w:bookmarkStart w:name="z799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3015 головы, из них маточное поголовье 2548 голова, мелкого рогатого скота 11455 голов, 897 голов лошадей, 518 головы верблюд.</w:t>
      </w:r>
    </w:p>
    <w:bookmarkEnd w:id="487"/>
    <w:bookmarkStart w:name="z800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10389 гектар.</w:t>
      </w:r>
    </w:p>
    <w:bookmarkEnd w:id="488"/>
    <w:bookmarkStart w:name="z80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Орликовском сельском округе составляет: крупного рогатого скота – 407 головы, мелкого рогатого скота - 13308 головы, 393 головы лошадей, 120 головы верблюд.</w:t>
      </w:r>
    </w:p>
    <w:bookmarkEnd w:id="489"/>
    <w:bookmarkStart w:name="z80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39804 гектар.</w:t>
      </w:r>
    </w:p>
    <w:bookmarkEnd w:id="490"/>
    <w:bookmarkStart w:name="z80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Орликовскому сельскому округу имеются всего 106553 гектар пастбищных угодий. В черте населенных пунктов числится 10389 гектар пастбищ.</w:t>
      </w:r>
    </w:p>
    <w:bookmarkEnd w:id="491"/>
    <w:bookmarkStart w:name="z804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Орликовском сельском округе сервитуты для прогона скота не установлены.</w:t>
      </w:r>
    </w:p>
    <w:bookmarkEnd w:id="492"/>
    <w:bookmarkStart w:name="z805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10389 га, потребность составляет 35475 га, при норме нагрузки 18,0 га/гол. Сложившуюся потребность пастбищных угодий необходимо восполнить за счет использования участков канала Багырлай, Кедейкызыл, Канбакты расположенный на территорий Орликовского сельского округа .</w:t>
      </w:r>
    </w:p>
    <w:bookmarkEnd w:id="493"/>
    <w:bookmarkStart w:name="z806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82072 га, при норме нагрузки на голову КРС – 18,0 га/гол., МРС – 3,6 га/гол., лошадей – 21,6 га/гол., верблюд – 25,2 га/гол.</w:t>
      </w:r>
    </w:p>
    <w:bookmarkEnd w:id="494"/>
    <w:bookmarkStart w:name="z807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95"/>
    <w:bookmarkStart w:name="z808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КРС- 467 гол. * 18,0 га/гол.=8406 га;</w:t>
      </w:r>
    </w:p>
    <w:bookmarkEnd w:id="496"/>
    <w:bookmarkStart w:name="z809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МРС- 11455 гол. * 3,6 га/гол.=41238 га;</w:t>
      </w:r>
    </w:p>
    <w:bookmarkEnd w:id="497"/>
    <w:bookmarkStart w:name="z810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лошадей- 897 гол. * 21,6 га/гол.=19375 га.</w:t>
      </w:r>
    </w:p>
    <w:bookmarkEnd w:id="498"/>
    <w:bookmarkStart w:name="z811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верблюд- 518 гол. * 25,2 га/гол.=13053 га.</w:t>
      </w:r>
    </w:p>
    <w:bookmarkEnd w:id="499"/>
    <w:bookmarkStart w:name="z812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8406+41238+19375+13053=82072 га </w:t>
      </w:r>
    </w:p>
    <w:bookmarkEnd w:id="500"/>
    <w:bookmarkStart w:name="z813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82072 га необходимо восполнить за счет перемещения поголовья сельскохозяйственных животных местного населения на отгонные пастбища в участках Кедейкызыл, Кызылкабак и на землях принадлежащих Умиргалиев Х.-1593 га, Амангалиев Н.-668 га, Бисен А.-302 га, Абдолов С.-135 га, Жиесова И.-300 га, Куанов М.-169 га, Тлегенов А.-2606 га, Муханбедин Т.-1523 га, Сатканбаев К.-1000 га, Мухамедиев Р.-485 га, Нажмеденов М.-100 га, Бодикова С.-605 га, Кайреденов А.-1500 га, ТОО "Алишер" - 3 га.</w:t>
      </w:r>
    </w:p>
    <w:bookmarkEnd w:id="5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Орликовскому сельскому округе на 2021 год</w:t>
            </w:r>
          </w:p>
        </w:tc>
      </w:tr>
    </w:tbl>
    <w:bookmarkStart w:name="z815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Орликовского сельского округа в разрезе категорий земель, собственников и землепользователей земельных участков на основании правоустанавливающих документов</w:t>
      </w:r>
    </w:p>
    <w:bookmarkEnd w:id="502"/>
    <w:bookmarkStart w:name="z816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3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7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04"/>
    <w:bookmarkStart w:name="z818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5"/>
    <w:p>
      <w:pPr>
        <w:spacing w:after="0"/>
        <w:ind w:left="0"/>
        <w:jc w:val="both"/>
      </w:pPr>
      <w:r>
        <w:drawing>
          <wp:inline distT="0" distB="0" distL="0" distR="0">
            <wp:extent cx="75946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4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Орликовского сельского округа</w:t>
      </w:r>
    </w:p>
    <w:bookmarkEnd w:id="5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5"/>
        <w:gridCol w:w="1021"/>
        <w:gridCol w:w="1244"/>
        <w:gridCol w:w="1374"/>
        <w:gridCol w:w="6691"/>
        <w:gridCol w:w="1245"/>
      </w:tblGrid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1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  <w:bookmarkEnd w:id="507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Айбар "Шалда"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2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крс*18,0га=216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184 мрс*3,6га=662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верблюд*25,2 га=151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 га+662 га+151 га=1029 га</w:t>
            </w:r>
          </w:p>
          <w:bookmarkEnd w:id="508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Жардемов Кисметолла "Талапкер"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5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крс*18,0га=1800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1335 мрс*3,6га=4806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 лошадь*21,6 га=821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1800га+4806га+821га+50га=7477 га</w:t>
            </w:r>
          </w:p>
          <w:bookmarkEnd w:id="509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Идиятов Болат "Адилет"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крс*18,0га=432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159 мрс*3,6га=572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 лошадь*21,6 га=885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432га+572га+885га=1889 га</w:t>
            </w:r>
          </w:p>
          <w:bookmarkEnd w:id="510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 Мурат "Нурет"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крс*18,0га=1620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300 мрс*3,6га=1080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120 лошадь*21,6 га=2592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 верблюд*25,2 га=1058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1620га+1080га+2592га+1058га=6350 га</w:t>
            </w:r>
          </w:p>
          <w:bookmarkEnd w:id="511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Умиргалиев Хайролла "Ынтымак"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крс*18,0га=306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167 мрс*3,6га=601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306га+601га=907 га</w:t>
            </w:r>
          </w:p>
          <w:bookmarkEnd w:id="512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Исатай "Арал"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крс*18,0га=828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472 мрс*3,6га=1699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 лошадь*21,6 га=1123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 верблюд*25,2 га=1436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828га+1699га+1123га+1436га=5086 га</w:t>
            </w:r>
          </w:p>
          <w:bookmarkEnd w:id="513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Нурсултанов Жолдаскали "Бірлик"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крс*18,0га=180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 мрс*3,6га=248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лошадь*21,6 га=497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180га+248га+497га=925 га</w:t>
            </w:r>
          </w:p>
          <w:bookmarkEnd w:id="514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Кажиев Женіс "Ертостік"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 крс*18,0га=2106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984 мрс*3,6га=3542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 лошадь*21,6 га=669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 верблюд*25,2 га=781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2106га+3542га+669га+781га=7098 га</w:t>
            </w:r>
          </w:p>
          <w:bookmarkEnd w:id="515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Кажикенов Абзал "Каракудук"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крс*18,0га=72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 мрс*3,6га=360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лошадь*21,6 га=540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 верблюд*25,2 га=806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72га+360га+540га+806га=1778 га</w:t>
            </w:r>
          </w:p>
          <w:bookmarkEnd w:id="516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Сундетов Сапаргали "Имаш"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3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крс*18,0га=252га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 мрс*3,6га=137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верблюд*25,2 га=353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252га+137га+353га=742 га</w:t>
            </w:r>
          </w:p>
          <w:bookmarkEnd w:id="517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Аманғалиев Нурлыбек "Нуркен"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6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крс*18,0га=18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 лошадь*21,6 га=410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 верблюд*25,2 га=554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га+410га+554га=982 га</w:t>
            </w:r>
          </w:p>
          <w:bookmarkEnd w:id="518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 Аралбай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крс*18,0га=198 га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Габдысаламов Ануар "Адай"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 крс*18,0га=2214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 мрс*3,6га=68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лошадь*21,6 га=151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верблюд*25,2 га=176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2214га+68га+151га+176га=2609 га</w:t>
            </w:r>
          </w:p>
          <w:bookmarkEnd w:id="519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Камиев Шамурат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3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крс*18,0га=396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305 мрс*3,6га=1098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лошадь*21,6 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 верблюд*25,2 га=529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396га+1098га+108га+529га=2131га</w:t>
            </w:r>
          </w:p>
          <w:bookmarkEnd w:id="520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Конай "Айторе"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7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 крс*18,0га=2430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907 мрс*3,6га=3265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лошадь*21,6 га=432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верблюд*25,2 га=580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2430га+3265га+432га+580га=6707 га</w:t>
            </w:r>
          </w:p>
          <w:bookmarkEnd w:id="521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Камешов Болат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 крс*18,0га=1008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601 мрс*3,6га=2163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лошадь*21,6 га=345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верблюд*25,2 га=378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1008га+2163га+345га+378га=3894га</w:t>
            </w:r>
          </w:p>
          <w:bookmarkEnd w:id="522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Абдолов Сырым "Бекзат"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5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крс*18,0га=72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мрс*3,6га=43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72га+43га+50га=165 га</w:t>
            </w:r>
          </w:p>
          <w:bookmarkEnd w:id="523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Азамат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8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крс*18,0га=144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114 мрс*3,6га=410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лошадь*21,6 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верблюд*25,2 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144га+410га+108га+126га=788га</w:t>
            </w:r>
          </w:p>
          <w:bookmarkEnd w:id="524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Маулен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 крс*18,0га=2142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870 мрс*3,6га=3132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 лошадь*21,6 га=778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верблюд*25,2 га=25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2142га+3132га+778га+25га=6077 га</w:t>
            </w:r>
          </w:p>
          <w:bookmarkEnd w:id="525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Жолдаскалиев Руслан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крс*18,0га=216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270 мрс*3,6га=972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лошадь*21,6 га=173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216га+972га+173га=1361 га</w:t>
            </w:r>
          </w:p>
          <w:bookmarkEnd w:id="526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Жиесова Инкаш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Куанов Мурат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9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крс*18,0га=72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 мрс*3,6га=169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лошадь*21,6 га=237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верблюд*25,2 га=353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72га+169га+237га+353га=831 га</w:t>
            </w:r>
          </w:p>
          <w:bookmarkEnd w:id="527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Муханбетов Махсот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3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крс*18,0га=36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 мрс*3,6га=97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 лошадь*21,6 га=453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верблюд*25,2 га=101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36га+97га+453га+101га=687 га</w:t>
            </w:r>
          </w:p>
          <w:bookmarkEnd w:id="528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Нигметов Заманбек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крс*18,0га=324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195 мрс*3,6га=702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324га+702га=1026 га</w:t>
            </w:r>
          </w:p>
          <w:bookmarkEnd w:id="529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Бауыржан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9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крс*18,0га=558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136 мрс*3,6га=139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лошадь*21,6 га=65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558га+139га+65га=762 га</w:t>
            </w:r>
          </w:p>
          <w:bookmarkEnd w:id="530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Сундетов Жандос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крс*18,0га=648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 мрс*3,6га=399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верблюд*25,2 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648га+399га+126га=1173 га</w:t>
            </w:r>
          </w:p>
          <w:bookmarkEnd w:id="531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Адилбек "Уш Ру"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крс*18,0га=72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лошадь*21,6 га=302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72га+302га+50га=424 га</w:t>
            </w:r>
          </w:p>
          <w:bookmarkEnd w:id="532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2606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Саулен "Ақтай"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крс*18,0га=648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911 мрс*3,6га=3279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648га+3279га+50га=3977 га</w:t>
            </w:r>
          </w:p>
          <w:bookmarkEnd w:id="533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Мухенбедин Талгат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лошадь*21,6 га=972га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Нуртас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крс*18,0га=198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122 мрс*3,6га=439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лошадь*21,6 га=216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198га+439га+216га=853 га</w:t>
            </w:r>
          </w:p>
          <w:bookmarkEnd w:id="534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Нагим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4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крс*18,0га=810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162 мрс*3,6га=583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лошадь*21,6 га=259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верблюд*25,2 га=151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810га+583га+259га+151га=1803 га</w:t>
            </w:r>
          </w:p>
          <w:bookmarkEnd w:id="535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Сатқанбаев Кәкімжан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Амангельды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крс*18,0га=504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118 мрс*3,6га=425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 лошадь*21,6 га=713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 верблюд*25,2 га=529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504га+425га+713га+529га=2171 га</w:t>
            </w:r>
          </w:p>
          <w:bookmarkEnd w:id="536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Мухамедиев Рустембек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крс*18,0га=306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 мрс*3,6га=209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306га+209га=515 га</w:t>
            </w:r>
          </w:p>
          <w:bookmarkEnd w:id="537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Қайыржан Аманжан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лошадь*21,6 га=194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163 верблюд*25,2 га=4107га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194га+4107га=4301 га</w:t>
            </w:r>
          </w:p>
          <w:bookmarkEnd w:id="538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Абдолов Нурым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6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 крс*18,0га=2268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845 мрс*3,6га=3042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лошадь*21,6 га=324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верблюд*25,2 га=579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2268га+3042га+324га+579га=6213га</w:t>
            </w:r>
          </w:p>
          <w:bookmarkEnd w:id="539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Нажмеденов Мерей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Бодикова Светлана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крс*18,0га=234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лошадь*21,6 га=86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верблюд*25,2 га=25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234га+86га+25га=345га</w:t>
            </w:r>
          </w:p>
          <w:bookmarkEnd w:id="540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Қайреденов Асыланбек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 Бертлеу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 голов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3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крс*18,0га=612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673 мрс*3,6га=2423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 га+2423 га=3035 га</w:t>
            </w:r>
          </w:p>
          <w:bookmarkEnd w:id="541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"Алишер"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1585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Орликовскому сельскому округу в разрезе по населенным пунктам</w:t>
      </w:r>
    </w:p>
    <w:bookmarkEnd w:id="5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2"/>
        <w:gridCol w:w="218"/>
        <w:gridCol w:w="972"/>
        <w:gridCol w:w="1560"/>
        <w:gridCol w:w="3716"/>
        <w:gridCol w:w="5532"/>
      </w:tblGrid>
      <w:tr>
        <w:trPr>
          <w:trHeight w:val="30" w:hRule="atLeast"/>
        </w:trPr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пастбищь, га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3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пастбищ,га</w:t>
            </w:r>
          </w:p>
        </w:tc>
        <w:tc>
          <w:tcPr>
            <w:tcW w:w="5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с.Орлик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10389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КРС- 3015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-2548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 11455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-897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Верблюд-518 головы</w:t>
            </w:r>
          </w:p>
          <w:bookmarkEnd w:id="543"/>
        </w:tc>
        <w:tc>
          <w:tcPr>
            <w:tcW w:w="3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467 гол.*18,0 га/гол.=8406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(мат.)2548 гол.*18,0 га/гол.=45864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11455 гол.*3,6га/гол.=41238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897 гол.*21,6га/гол.=19375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518 гол.*25,2 га/гол.=13053 га</w:t>
            </w:r>
          </w:p>
          <w:bookmarkEnd w:id="544"/>
        </w:tc>
        <w:tc>
          <w:tcPr>
            <w:tcW w:w="5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5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8406га+41238га+19375га+13053 га=82072 га на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45864 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10389 га-45864га= -35475 га</w:t>
            </w:r>
          </w:p>
          <w:bookmarkEnd w:id="545"/>
        </w:tc>
      </w:tr>
    </w:tbl>
    <w:bookmarkStart w:name="z1586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населения.</w:t>
      </w:r>
    </w:p>
    <w:bookmarkEnd w:id="5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1199"/>
        <w:gridCol w:w="2493"/>
        <w:gridCol w:w="3305"/>
        <w:gridCol w:w="1791"/>
        <w:gridCol w:w="827"/>
        <w:gridCol w:w="2444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 и землепользователей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пастбищ,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467 гол.(с.Орлик)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467 гол.*18,0 га/гол.=8406 га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8406 га 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Кедейкызыл -30673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30673 га</w:t>
            </w:r>
          </w:p>
          <w:bookmarkEnd w:id="547"/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30673 га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30673 га-8406 га= 22267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11455гол. (с.Орлик)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897гол. (с.Орлик)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518гол. (с.Орлик)</w:t>
            </w:r>
          </w:p>
          <w:bookmarkEnd w:id="548"/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11455 гол.*3,6га/гол. =41238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897гол.*21,6га/гол =19375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518гол.*25,2 га/гол =13053 га</w:t>
            </w:r>
          </w:p>
          <w:bookmarkEnd w:id="549"/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41238га+19375га+13053га= 73666 га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4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Кедейкызыл -22267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Кызылкабак -40405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Умиргалиев Х. -1593 га Амангалиев Н. -668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Бисен А. -302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Абдолов С. -135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Жиесова И. -300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Куанов М. -169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Тлегенов А. -2606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Муханбедин Т. -1523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Сатканбаев К. -1000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Мухамедиев Р. -485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Нажмеденов М. -100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Бодикова С. -605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Кайреденов А. -1500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ТОО "Алишер" - 3 га.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73666 га</w:t>
            </w:r>
          </w:p>
          <w:bookmarkEnd w:id="550"/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73666 га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Орликовскому сельскому округе на 2021 год</w:t>
            </w:r>
          </w:p>
        </w:tc>
      </w:tr>
    </w:tbl>
    <w:bookmarkStart w:name="z970" w:id="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51"/>
    <w:bookmarkStart w:name="z1587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Орликовского сельского округа</w:t>
      </w:r>
    </w:p>
    <w:bookmarkEnd w:id="5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9"/>
        <w:gridCol w:w="2022"/>
        <w:gridCol w:w="2023"/>
        <w:gridCol w:w="2023"/>
        <w:gridCol w:w="2023"/>
      </w:tblGrid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</w:t>
            </w:r>
          </w:p>
          <w:bookmarkEnd w:id="553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3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1</w:t>
            </w:r>
          </w:p>
          <w:bookmarkEnd w:id="554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4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555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5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556"/>
        </w:tc>
      </w:tr>
    </w:tbl>
    <w:bookmarkStart w:name="z97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5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Орликовскому сельскому округе на 2021 год</w:t>
            </w:r>
          </w:p>
        </w:tc>
      </w:tr>
    </w:tbl>
    <w:bookmarkStart w:name="z978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58"/>
    <w:bookmarkStart w:name="z97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0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60"/>
    <w:bookmarkStart w:name="z98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68707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Орликовскому сельскому округе на 2021 год</w:t>
            </w:r>
          </w:p>
        </w:tc>
      </w:tr>
    </w:tbl>
    <w:bookmarkStart w:name="z983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562"/>
    <w:bookmarkStart w:name="z984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 Оросительных или обводнительных каналов на территории Орликовского сельского округа имеется.</w:t>
      </w:r>
    </w:p>
    <w:bookmarkEnd w:id="563"/>
    <w:bookmarkStart w:name="z1588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Орликовский сельский округ</w:t>
      </w:r>
    </w:p>
    <w:bookmarkEnd w:id="564"/>
    <w:bookmarkStart w:name="z986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66"/>
    <w:bookmarkStart w:name="z98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7"/>
    <w:p>
      <w:pPr>
        <w:spacing w:after="0"/>
        <w:ind w:left="0"/>
        <w:jc w:val="both"/>
      </w:pPr>
      <w:r>
        <w:drawing>
          <wp:inline distT="0" distB="0" distL="0" distR="0">
            <wp:extent cx="6667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Орликовскому сельскому округе на 2021 год</w:t>
            </w:r>
          </w:p>
        </w:tc>
      </w:tr>
    </w:tbl>
    <w:bookmarkStart w:name="z990" w:id="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568"/>
    <w:bookmarkStart w:name="z99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9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0"/>
    <w:bookmarkStart w:name="z99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1"/>
    <w:p>
      <w:pPr>
        <w:spacing w:after="0"/>
        <w:ind w:left="0"/>
        <w:jc w:val="both"/>
      </w:pPr>
      <w:r>
        <w:drawing>
          <wp:inline distT="0" distB="0" distL="0" distR="0">
            <wp:extent cx="59817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Орликовскому сельскому округе на 2021 год</w:t>
            </w:r>
          </w:p>
        </w:tc>
      </w:tr>
    </w:tbl>
    <w:bookmarkStart w:name="z995" w:id="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</w:t>
      </w:r>
    </w:p>
    <w:bookmarkEnd w:id="572"/>
    <w:bookmarkStart w:name="z996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3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7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4"/>
    <w:bookmarkStart w:name="z998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5"/>
    <w:p>
      <w:pPr>
        <w:spacing w:after="0"/>
        <w:ind w:left="0"/>
        <w:jc w:val="both"/>
      </w:pPr>
      <w:r>
        <w:drawing>
          <wp:inline distT="0" distB="0" distL="0" distR="0">
            <wp:extent cx="7213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Орликовскому сельскому округе на 2021 год</w:t>
            </w:r>
          </w:p>
        </w:tc>
      </w:tr>
    </w:tbl>
    <w:bookmarkStart w:name="z1000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1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2021 году</w:t>
            </w:r>
          </w:p>
          <w:bookmarkEnd w:id="577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Орлик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002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78"/>
    <w:bookmarkStart w:name="z1003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579"/>
    <w:bookmarkStart w:name="z1004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580"/>
    <w:bookmarkStart w:name="z1005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581"/>
    <w:bookmarkStart w:name="z1006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5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Индерского районного маслихата от 6 сентября 2021 года № 49-VII</w:t>
            </w:r>
          </w:p>
        </w:tc>
      </w:tr>
    </w:tbl>
    <w:bookmarkStart w:name="z1008" w:id="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Есболскому сельскому округе на 2021 год</w:t>
      </w:r>
    </w:p>
    <w:bookmarkEnd w:id="583"/>
    <w:bookmarkStart w:name="z1009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Есболскому сельскому округе на 2021 год (далее - План), разработан в соответствии с Законом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Законом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приказом 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bookmarkEnd w:id="584"/>
    <w:bookmarkStart w:name="z1010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85"/>
    <w:bookmarkStart w:name="z1011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86"/>
    <w:bookmarkStart w:name="z1012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Есболском сельском округе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87"/>
    <w:bookmarkStart w:name="z1013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88"/>
    <w:bookmarkStart w:name="z1014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89"/>
    <w:bookmarkStart w:name="z1015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90"/>
    <w:bookmarkStart w:name="z1016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91"/>
    <w:bookmarkStart w:name="z1017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92"/>
    <w:bookmarkStart w:name="z1018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93"/>
    <w:bookmarkStart w:name="z1019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94"/>
    <w:bookmarkStart w:name="z1020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Есболском сельском округе имеются 2 сельских населенных пункта.</w:t>
      </w:r>
    </w:p>
    <w:bookmarkEnd w:id="595"/>
    <w:bookmarkStart w:name="z1021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Есболского сельского округа 185793 гектар, из них пашни – 257 гектар, пастбищные земли – 177679 гектар.</w:t>
      </w:r>
    </w:p>
    <w:bookmarkEnd w:id="596"/>
    <w:bookmarkStart w:name="z1022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597"/>
    <w:bookmarkStart w:name="z1023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89898 гектар;</w:t>
      </w:r>
    </w:p>
    <w:bookmarkEnd w:id="598"/>
    <w:bookmarkStart w:name="z1024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12241 гектар;</w:t>
      </w:r>
    </w:p>
    <w:bookmarkEnd w:id="599"/>
    <w:bookmarkStart w:name="z1025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80 гектар;</w:t>
      </w:r>
    </w:p>
    <w:bookmarkEnd w:id="600"/>
    <w:bookmarkStart w:name="z1026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- 83574 гектар.</w:t>
      </w:r>
    </w:p>
    <w:bookmarkEnd w:id="601"/>
    <w:bookmarkStart w:name="z1027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Есболского сельского округа представляет пустынную песчаную равнину, восточная - плато переходящее в степь с солонцовыми почвами. Климат континентальный: зима относительно тҰплая, лето очень жаркое. Средние температуры января − 12,3 °С, июля 25,3 °С. Среднегодовое количество осадков 200 мм.</w:t>
      </w:r>
    </w:p>
    <w:bookmarkEnd w:id="602"/>
    <w:bookmarkStart w:name="z1028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бурые солонцеватые, в речных поймах - луговые. </w:t>
      </w:r>
    </w:p>
    <w:bookmarkEnd w:id="603"/>
    <w:bookmarkStart w:name="z1029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Есболском сельском округе насчитывается (личное подворье населения и поголовье ТОО, КХ) крупного рогатого скота 923 голов, из них маточное поголовье 725 голов, мелкого рогатого скота 11813 голов, 310 головы лошадей, 200 головы верблюд. Из них:</w:t>
      </w:r>
    </w:p>
    <w:bookmarkEnd w:id="604"/>
    <w:bookmarkStart w:name="z1030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Есбол:</w:t>
      </w:r>
    </w:p>
    <w:bookmarkEnd w:id="605"/>
    <w:bookmarkStart w:name="z1031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720 головы, из них маточное поголовье 602 голов, мелкого рогатого скота 10138 голов, 279 головы лошадей, 180 головы верблюд.</w:t>
      </w:r>
    </w:p>
    <w:bookmarkEnd w:id="606"/>
    <w:bookmarkStart w:name="z1032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9832 гектар.</w:t>
      </w:r>
    </w:p>
    <w:bookmarkEnd w:id="607"/>
    <w:bookmarkStart w:name="z1033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Ынтымак:</w:t>
      </w:r>
    </w:p>
    <w:bookmarkEnd w:id="608"/>
    <w:bookmarkStart w:name="z1034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203 головы, из них маточное поголовье 123 голов, мелкого рогатого скота 1675 голов, 31 головы лошадей, 20 головы верблюд.</w:t>
      </w:r>
    </w:p>
    <w:bookmarkEnd w:id="609"/>
    <w:bookmarkStart w:name="z1035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2000 гектар.</w:t>
      </w:r>
    </w:p>
    <w:bookmarkEnd w:id="610"/>
    <w:bookmarkStart w:name="z1036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Есболском сельском округе составляет: крупного рогатого скота – 1759 головы, мелкого рогатого скота -7474 головы, 759 головы лошадей, 214 головы верблюд.</w:t>
      </w:r>
    </w:p>
    <w:bookmarkEnd w:id="611"/>
    <w:bookmarkStart w:name="z1037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89898 гектар.</w:t>
      </w:r>
    </w:p>
    <w:bookmarkEnd w:id="612"/>
    <w:bookmarkStart w:name="z1038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Есболскому сельскому округу имеются всего 53774 гектар пастбищных угодий. В черте населенных пунктов числится 11832 гектар пастбищ.</w:t>
      </w:r>
    </w:p>
    <w:bookmarkEnd w:id="613"/>
    <w:bookmarkStart w:name="z1039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Есболском сельском округе сервитуты для прогона скота не установлены.</w:t>
      </w:r>
    </w:p>
    <w:bookmarkEnd w:id="614"/>
    <w:bookmarkStart w:name="z1040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(с.Есбол, с.Ынтымак) по содержанию маточного (дойного) поголовья сельскохозяйственных животных при имеющихся пастбищных угодьях населенных пунктов в размере 11832 га, потребность составляет 1218 га, при норме нагрузки 18,0 га/гол. Сложившуюся потребность пастбищных угодий необходимо восполнить за счет использования участка Жаланаш-Жар расположенный на территорий Есболского сельского округа .</w:t>
      </w:r>
    </w:p>
    <w:bookmarkEnd w:id="615"/>
    <w:bookmarkStart w:name="z1041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57827 га, при норме нагрузки на голову КРС – 18,0 га/гол., МРС – 3,6 га/гол., лошадей – 21,6 га/гол., верблюд – 25,2 га/гол.</w:t>
      </w:r>
    </w:p>
    <w:bookmarkEnd w:id="616"/>
    <w:bookmarkStart w:name="z1042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17"/>
    <w:bookmarkStart w:name="z1043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КРС- 198 гол. * 18,0 га/гол.=3564 га;</w:t>
      </w:r>
    </w:p>
    <w:bookmarkEnd w:id="618"/>
    <w:bookmarkStart w:name="z1044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МРС- 11813 гол. * 3,6 га/гол.=42527 га;</w:t>
      </w:r>
    </w:p>
    <w:bookmarkEnd w:id="619"/>
    <w:bookmarkStart w:name="z1045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лошадей- 310 гол. * 21,6 га/гол.=6696 га.</w:t>
      </w:r>
    </w:p>
    <w:bookmarkEnd w:id="620"/>
    <w:bookmarkStart w:name="z1046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верблюд- 200 гол. * 25,2 га/гол.=5040 га.</w:t>
      </w:r>
    </w:p>
    <w:bookmarkEnd w:id="621"/>
    <w:bookmarkStart w:name="z1047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3564+42527+6696+5040=57827 га </w:t>
      </w:r>
    </w:p>
    <w:bookmarkEnd w:id="622"/>
    <w:bookmarkStart w:name="z1048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Частично сложившуюся потребность пастбищных угодий в размере 29606 га необходимо восполнить за счет выпаса сельскохозяйственных животных населения в участках канала Багырлай, Касенгелды, Жамансай, Жарқабақ, Ескендір расположенный на територий Есболского сельского округа.</w:t>
      </w:r>
    </w:p>
    <w:bookmarkEnd w:id="623"/>
    <w:bookmarkStart w:name="z1049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28221 га необходимо восполнить за счет перемещения поголовья сельскохозяйственных животных местного населения на отгонные пастбища в участках Кашкын, Елеусин, Толыбай расположенный на територий Есболского сельского округа.</w:t>
      </w:r>
    </w:p>
    <w:bookmarkEnd w:id="6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Есболскому сельскому округе на 2021 год</w:t>
            </w:r>
          </w:p>
        </w:tc>
      </w:tr>
    </w:tbl>
    <w:bookmarkStart w:name="z1051" w:id="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Есболского сельского округа в разрезе категорий земель, собственников и землепользователей земельных участков на основании правоустанавливающих документов</w:t>
      </w:r>
    </w:p>
    <w:bookmarkEnd w:id="625"/>
    <w:bookmarkStart w:name="z1052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3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7"/>
    <w:bookmarkStart w:name="z1054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8"/>
    <w:p>
      <w:pPr>
        <w:spacing w:after="0"/>
        <w:ind w:left="0"/>
        <w:jc w:val="both"/>
      </w:pPr>
      <w:r>
        <w:drawing>
          <wp:inline distT="0" distB="0" distL="0" distR="0">
            <wp:extent cx="75946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9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Есболского сельского округа</w:t>
      </w:r>
    </w:p>
    <w:bookmarkEnd w:id="6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2"/>
        <w:gridCol w:w="1129"/>
        <w:gridCol w:w="1456"/>
        <w:gridCol w:w="1330"/>
        <w:gridCol w:w="6478"/>
        <w:gridCol w:w="1205"/>
      </w:tblGrid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7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  <w:bookmarkEnd w:id="630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Конасов Марат "Айнек"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крс*18,0 га=306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мрс*3,6га=36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 га+36 га=342 га</w:t>
            </w:r>
          </w:p>
          <w:bookmarkEnd w:id="631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Бахитов Жолдас "Бахитов"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0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 крс*18,0 га=1728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 мрс*3,6га=238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лошадь*21,6 га=432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верблюд*25,2 га=252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 га+238 га+432 га+252га=2650 га</w:t>
            </w:r>
          </w:p>
          <w:bookmarkEnd w:id="632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Испусинов Рашит "Испусинов"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Б. "Мурзагалиев"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Салауат "Нигым"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4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крс*18,0 га=270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1780 мрс*3,6га=6408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лошадь*21,6 га=43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 га+6408 га+43га=6721 га</w:t>
            </w:r>
          </w:p>
          <w:bookmarkEnd w:id="633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6379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К. "Карпаш"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крс*18,0 га=1620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98 мрс*3,6га=353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лошадь*21,6 га=216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 га+353 га+216 га=2189 га</w:t>
            </w:r>
          </w:p>
          <w:bookmarkEnd w:id="634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Сайфуллин Шарифолла "Салам"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Кагазов Курмангали "Кагазов"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крс*18,0 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мрс*3,6га=36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 га+36 га=144 га</w:t>
            </w:r>
          </w:p>
          <w:bookmarkEnd w:id="635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Конасова Майра "Арсен"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 крс*18,0 га=2682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 мрс*3,6га=79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 лошадь*21,6 га=691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верблюд*25,2 га=176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 га+79 га+691 га+176 га=3628 га</w:t>
            </w:r>
          </w:p>
          <w:bookmarkEnd w:id="636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Сейтенова Гулжан "Аман"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крс*18,0 га=36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 мрс*3,6га=112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га+112 га=148 га</w:t>
            </w:r>
          </w:p>
          <w:bookmarkEnd w:id="637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Сайфеденов Сагат "Ерлан"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крс*18,0 га=540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232 мрс*3,6га=835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лошадь*21,6 га=194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верблюд*25,2 га=101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 га+835 га+194 га+101 га=1670 га</w:t>
            </w:r>
          </w:p>
          <w:bookmarkEnd w:id="638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Газезов Еламан "Диана"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2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крс*18,0 га=792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165 мрс*3,6га=594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верблюд*25,2 га=101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 га+594 га+101 га=1487 га</w:t>
            </w:r>
          </w:p>
          <w:bookmarkEnd w:id="639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Камбалов Жангуат "Арайлым"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крс*18,0 га=1062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лошадь*21,6 га=86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верблюд*25,2 га=176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 га+86 га+176 га=1324 га</w:t>
            </w:r>
          </w:p>
          <w:bookmarkEnd w:id="640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Жолмаганбетова Насип "Елдос"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крс*18,0 га=558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 лошадь*21,6 га=2333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верблюд*25,2 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 га+2333 га+126 га=3017 га</w:t>
            </w:r>
          </w:p>
          <w:bookmarkEnd w:id="641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Кубиев Пангерей "Нурдалет"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 крс*18,0 га=1386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лошадь*21,6 га=86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 га+86 га+50 га=1522 га</w:t>
            </w:r>
          </w:p>
          <w:bookmarkEnd w:id="642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Куаныш "Арслан"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крс*18,0 га=72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 мрс*3,6га=137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га+137 га=209 га</w:t>
            </w:r>
          </w:p>
          <w:bookmarkEnd w:id="643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Кадырбаева Науша "НУР"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6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крс*18,0 га=144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 мрс*3,6 га=77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лошадь*21,6 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 га+77 га+108 га=329 га</w:t>
            </w:r>
          </w:p>
          <w:bookmarkEnd w:id="644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Адилбек "Нұрсәт"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 крс*18,0 га=1152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374 мрс*3,6га=1346,4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лошадь*21,6 га=21,6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верблюд*25,2 га=353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1152га+1346,4га+21,6га+353га=2873 га</w:t>
            </w:r>
          </w:p>
          <w:bookmarkEnd w:id="645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Кулгалиева Жанияш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крс*18,0 га=198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 мрс*3,6га=328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верблюд*25,2 га=403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198га+328га+403га=929 га</w:t>
            </w:r>
          </w:p>
          <w:bookmarkEnd w:id="646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Избасарова Маруа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крс*18,0 га=180 га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Муксиев Сайлау "Мейрлан"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крс*18,0 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 мрс*3,6га=277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108га+277га=385 га</w:t>
            </w:r>
          </w:p>
          <w:bookmarkEnd w:id="647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Орынбаева Аксауле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 мрс*3,6га=299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лошадь*21,6 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299га+108га+50га=457 га</w:t>
            </w:r>
          </w:p>
          <w:bookmarkEnd w:id="648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Турашев Турар "Турар-Т"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 крс*18,0 га=3924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 лошадь*21,6 га=734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верблюд*25,2 га=25,2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3924га+734га+25,2га=4683 га</w:t>
            </w:r>
          </w:p>
          <w:bookmarkEnd w:id="649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Хитаров Изтелеу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мрс*3,6га=36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 лошадь*21,6 га=1231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36га+1231га=1267 га</w:t>
            </w:r>
          </w:p>
          <w:bookmarkEnd w:id="650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Еркин ""Рамазан"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6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крс*18,0 га=882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218 мрс*3,6га=785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лошадь*21,6 га=432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верблюд*25,2 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882га+785га+432га+126га=2225 га</w:t>
            </w:r>
          </w:p>
          <w:bookmarkEnd w:id="651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Абдуайтова Жанат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 крс*18,0 га=684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168 мрс*3,6га=605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 лошадь*21,6 га=1033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 га+605 га+1033 га=2322 га</w:t>
            </w:r>
          </w:p>
          <w:bookmarkEnd w:id="652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Кубиев Али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крс*18,0 га=72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лошадь*21,6 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72га+108га+50га=230 га</w:t>
            </w:r>
          </w:p>
          <w:bookmarkEnd w:id="653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Напихов Амантай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Неру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крс*18,0 га=900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239 мрс*3,6га=860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лошадь*21,6 га=648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верблюд*25,2 га=252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900га+860га+648га+252га=2660 га</w:t>
            </w:r>
          </w:p>
          <w:bookmarkEnd w:id="654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Серикбаева Жибек "Сапар"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крс*18,0 га=36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 мрс*3,6га=130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верблюд*25,2 га=176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36га+130га+176га=342 га</w:t>
            </w:r>
          </w:p>
          <w:bookmarkEnd w:id="655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Болат "Думан"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 крс*18,0 га=1098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340 мрс*3,6га=1224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86 лошадь*21,6 га=1858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верблюд*25,2 га=630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1098га+1224га+1858га+630га=4810 га</w:t>
            </w:r>
          </w:p>
          <w:bookmarkEnd w:id="656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Бахитова Сара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мрс*3,6га=65 га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Досжан "Амандос"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крс*18,0 га=1026 га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Шабдаров Жоламан "Тама" ш/қ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крс*18,0 га=36 га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Аронов Суйнгали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крс*18,0 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 мрс*3,6га=126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верблюд*25,2 га=277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 га+126 га+277 га=511 га</w:t>
            </w:r>
          </w:p>
          <w:bookmarkEnd w:id="657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Жалиева Талшынай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крс*18,0 га=162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мрс*3,6га=47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162га+47га=209 га</w:t>
            </w:r>
          </w:p>
          <w:bookmarkEnd w:id="658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Мендібаев Жандос "Жайық"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 мрс*3,6га=7196 га 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Байзолов Жазылбек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 крс*18,0 га=3168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верблюд*25,2 га=101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3168 га+101 г=3269 га</w:t>
            </w:r>
          </w:p>
          <w:bookmarkEnd w:id="659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Майра "Медина"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крс*18,0 га=396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 лошадь*21,6 га=1360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 га+1360 га=1756 га</w:t>
            </w:r>
          </w:p>
          <w:bookmarkEnd w:id="660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Муксиев Ибатолла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крс*18,0 га=198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верблюд*25,2 га=176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 га+176 га=374 га</w:t>
            </w:r>
          </w:p>
          <w:bookmarkEnd w:id="661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Ерболат "Алим"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крс*18,0 га=1368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мрс*3,6га=61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верблюд*25,2 га=25,2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 га+61га+21,7га=1454 га</w:t>
            </w:r>
          </w:p>
          <w:bookmarkEnd w:id="662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Талгат "Адилгерей Ата"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 мрс*3,6га=695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Байгазиев Бердібек "Дастан"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1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 крс*18,0 га=1710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 мрс*3,6га=148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лошадь*21,6 га=346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 верблюд*25,2 га=554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1710га+148га+346га+554га=2758 га</w:t>
            </w:r>
          </w:p>
          <w:bookmarkEnd w:id="663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Алипказиев Мурат "Алипказиев"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5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крс*18,0 га=522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 мрс*3,6га=126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верблюд*25,2 га=202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522га+126га+202га=850 га</w:t>
            </w:r>
          </w:p>
          <w:bookmarkEnd w:id="664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Сакен "Алихан"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8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 крс*18,0 га=2574га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 мрс*3,6га=97га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лошадь*21,6 га=259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1верблюд*25,2 га=25,2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2574га+97га+259га+25,2га=2955 га</w:t>
            </w:r>
          </w:p>
          <w:bookmarkEnd w:id="665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Ескабылов Рахымжан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Зулхарнаева Багила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Ожиков Сарсенгали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2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крс*18,0 га=198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 мрс*3,6га=176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верблюд*25,2 га=353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198га+176га+353га=727 га</w:t>
            </w:r>
          </w:p>
          <w:bookmarkEnd w:id="666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Кайсар "Сырым"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 крс*18,0 га=954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244 мрс*3,6га=878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954га+878га=1832 га</w:t>
            </w:r>
          </w:p>
          <w:bookmarkEnd w:id="667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Дуйсенгалиев Есбол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крс*18,0 га=972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верблюд*25,2 га=302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972га+302га=1274 га</w:t>
            </w:r>
          </w:p>
          <w:bookmarkEnd w:id="668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Сунгатолла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9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крс*18,0 га=72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лошадь*21,6 га=21,6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га+21,6 га=94 га</w:t>
            </w:r>
          </w:p>
          <w:bookmarkEnd w:id="669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Бауыржан "Сәт"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Ихсанова Галия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 Вереника "Слава"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Тенелбаева Алтынай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 мрс*3,6га=403 га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Олжабай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 крс*18,0 га=1350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65 мрс*3,6га=234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129 лошадь*21,6 га=2786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1350га+234га+2786га=4370 га</w:t>
            </w:r>
          </w:p>
          <w:bookmarkEnd w:id="670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Данияр "Ахметов-Д"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Нагим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Ринат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крс*18,0 га=306га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мрс*3,6га=39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306га+39га+50 га=395 га</w:t>
            </w:r>
          </w:p>
          <w:bookmarkEnd w:id="671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Тухфатова Ляззат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крс*18,0 га=540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 мрс*3,6га=288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лошадь*21,6 га=324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540га+288га+324га=1152 га</w:t>
            </w:r>
          </w:p>
          <w:bookmarkEnd w:id="672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Айбек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Камашев Малик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лошадь*21,6 га=216 га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Куанова Альфия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Аскар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крс*18,0 га=216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 мрс*3,6га=198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64 лошадь*21,6 га=1382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 га+198 га+1382 га=1796 га</w:t>
            </w:r>
          </w:p>
          <w:bookmarkEnd w:id="673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Шайдолла Мұхит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Шахманов Саят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5925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 крс*18,0 га=2268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549 мрс*3,6га=1976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лошадь*21,6 га=259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 га+1976 га+259 га=4503 га</w:t>
            </w:r>
          </w:p>
          <w:bookmarkEnd w:id="674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Ержан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 крс*18,0 га=1332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313 мрс*3,6га=1127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1127га+1332га=2459 га</w:t>
            </w:r>
          </w:p>
          <w:bookmarkEnd w:id="675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Халелов Нурлыбек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Бекзат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 лошадь*21,6 га=1771 га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Тунгатаров Серик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Магзом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Кабдуахитов Исатай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крс*18,0 га=720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120 мрс*3,6га=432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лошадь*21,6 га=21,6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 га=50,4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720га+432га+21,6га+50,4га=1224 га</w:t>
            </w:r>
          </w:p>
          <w:bookmarkEnd w:id="676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Шабдаров Иманбай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крс*18,0 га=594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59 мрс*3,6га=212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11верблюд*25,2 га=277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594га+212га+277га=1083 га</w:t>
            </w:r>
          </w:p>
          <w:bookmarkEnd w:id="677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Саясат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Киікбаев Жалғасқали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крс*18,0 га=288га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99 мрс*3,6га=356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лошадь*21,6 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288га+356га+108га=752 га</w:t>
            </w:r>
          </w:p>
          <w:bookmarkEnd w:id="678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Кайрат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Маканова Венера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Дастан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Карпашов Төреғали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Абай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Сармолдаев Орынғали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Жоланов Айбек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Камбалов Нурболат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крс*18,0 га=234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 мрс*3,6га=180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лошадь*21,6 га=238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 га+180 га+238га=652 га</w:t>
            </w:r>
          </w:p>
          <w:bookmarkEnd w:id="679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Аяжан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крс*18,0га=108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 мрс*3,6га=180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 га+180 га=288 га</w:t>
            </w:r>
          </w:p>
          <w:bookmarkEnd w:id="680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Бакесов Турсын "Шали"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3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 крс*18,0га=1836га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173 мрс*3,6га=623га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верблюд*25,2га=126га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1836га+623га+126га=2585га</w:t>
            </w:r>
          </w:p>
          <w:bookmarkEnd w:id="681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Ихсанов Бекбол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"Алга"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 голов</w:t>
            </w:r>
          </w:p>
        </w:tc>
        <w:tc>
          <w:tcPr>
            <w:tcW w:w="6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мрс*3,6га=360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лошадь*21,6 га=367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360га+367га=626 га</w:t>
            </w:r>
          </w:p>
          <w:bookmarkEnd w:id="682"/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590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Есболскому сельскому округу в разрезе по населенным пунктам</w:t>
      </w:r>
    </w:p>
    <w:bookmarkEnd w:id="6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"/>
        <w:gridCol w:w="232"/>
        <w:gridCol w:w="857"/>
        <w:gridCol w:w="1484"/>
        <w:gridCol w:w="3780"/>
        <w:gridCol w:w="5625"/>
      </w:tblGrid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пастбищь, га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пастбищ,га</w:t>
            </w:r>
          </w:p>
        </w:tc>
        <w:tc>
          <w:tcPr>
            <w:tcW w:w="5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с.Есбол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9832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КРС- 720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-602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 10138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-279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Верблюд-180 головы</w:t>
            </w:r>
          </w:p>
          <w:bookmarkEnd w:id="684"/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118 гол.*18,0 га/гол.=2124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(мат.)602 гол.*18,0 га/гол.=10836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10138 гол.*3,6га/гол.=36497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279 гол.*21,6га/гол.=6026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180 гол.*25,2 га/гол.=4536 га</w:t>
            </w:r>
          </w:p>
          <w:bookmarkEnd w:id="685"/>
        </w:tc>
        <w:tc>
          <w:tcPr>
            <w:tcW w:w="5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8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2124га+36497га+6026га+4536га=49183 га на сезонное и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10836 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9832 га-10836га= -1004 га</w:t>
            </w:r>
          </w:p>
          <w:bookmarkEnd w:id="686"/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с.Ынтымақ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КРС- 203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-123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 1675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-31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Верблюд-20 головы</w:t>
            </w:r>
          </w:p>
          <w:bookmarkEnd w:id="687"/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80 гол.*18,0 га/гол.=1440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(мат.)123 гол.*18,0 га/гол.=2214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1675 гол.*3,6га/гол.=6030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31 гол.*21,6 га/гол.=670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20 гол.*25,2га/гол.=504 га</w:t>
            </w:r>
          </w:p>
          <w:bookmarkEnd w:id="688"/>
        </w:tc>
        <w:tc>
          <w:tcPr>
            <w:tcW w:w="5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1440га+6030га+670га+504га=8644 га на сезонное и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2214 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2000га-2214га= -214 га</w:t>
            </w:r>
          </w:p>
          <w:bookmarkEnd w:id="689"/>
        </w:tc>
      </w:tr>
    </w:tbl>
    <w:bookmarkStart w:name="z1230" w:id="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</w:t>
      </w:r>
    </w:p>
    <w:bookmarkEnd w:id="6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2858"/>
        <w:gridCol w:w="2151"/>
        <w:gridCol w:w="2626"/>
        <w:gridCol w:w="1489"/>
        <w:gridCol w:w="775"/>
        <w:gridCol w:w="2160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 и землепользователей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пастбищ,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118 гол.(с.Есбол)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118 гол.*18,0 га/гол.=2124 га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2124 га 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Ескендир - 2210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2210 га</w:t>
            </w:r>
          </w:p>
          <w:bookmarkEnd w:id="691"/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 га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 га-2124 га= -86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10138гол.(с.Есбол)+ МРС 1675гол.(с.Ынтымак) = 11813 гол.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279гол.(с.Есбол)+ Лошади 31гол.(с.Ынтымак)= 310 гол.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180 гол.(с.Есбол)+ Верблюд 20гол.(с.Ынтымак) =200 гол</w:t>
            </w:r>
          </w:p>
          <w:bookmarkEnd w:id="692"/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11813 гол.*3,6га/гол. =42527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31 0гол.*21,6га/гол =6696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200 гол.*25,2 га/гол =5040 га</w:t>
            </w:r>
          </w:p>
          <w:bookmarkEnd w:id="693"/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42527га+6696га+5040га= 54263 га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Касенгельды -617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Жамансай -4133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канал Багырлай -8102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Жарқабақ -13104 га Участок Ескендір - 86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Кашкын -6917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Елеусін -5458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Толыбай -27775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66192 га</w:t>
            </w:r>
          </w:p>
          <w:bookmarkEnd w:id="694"/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66192 га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66192 га-54263 га= 11929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80 гол.(с.Ынтымак)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80гол.*18,0га/гол.=1440 га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 га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канал Багырлай -2482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2482 га</w:t>
            </w:r>
          </w:p>
          <w:bookmarkEnd w:id="695"/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2482га-1440га=- 1042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Есболскому сельскому округе на 2021 год</w:t>
            </w:r>
          </w:p>
        </w:tc>
      </w:tr>
    </w:tbl>
    <w:bookmarkStart w:name="z1246" w:id="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96"/>
    <w:bookmarkStart w:name="z1591" w:id="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Есболского сельского округа</w:t>
      </w:r>
    </w:p>
    <w:bookmarkEnd w:id="6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9"/>
        <w:gridCol w:w="2022"/>
        <w:gridCol w:w="2023"/>
        <w:gridCol w:w="2023"/>
        <w:gridCol w:w="2023"/>
      </w:tblGrid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</w:t>
            </w:r>
          </w:p>
          <w:bookmarkEnd w:id="698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9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1</w:t>
            </w:r>
          </w:p>
          <w:bookmarkEnd w:id="699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0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700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1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701"/>
        </w:tc>
      </w:tr>
    </w:tbl>
    <w:bookmarkStart w:name="z1252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Есболскому сельскому округе на 2021 год</w:t>
            </w:r>
          </w:p>
        </w:tc>
      </w:tr>
    </w:tbl>
    <w:bookmarkStart w:name="z1592" w:id="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03"/>
    <w:bookmarkStart w:name="z1255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4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6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05"/>
    <w:bookmarkStart w:name="z1257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6"/>
    <w:p>
      <w:pPr>
        <w:spacing w:after="0"/>
        <w:ind w:left="0"/>
        <w:jc w:val="both"/>
      </w:pPr>
      <w:r>
        <w:drawing>
          <wp:inline distT="0" distB="0" distL="0" distR="0">
            <wp:extent cx="68707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Есболскому сельскому округе на 2021 год</w:t>
            </w:r>
          </w:p>
        </w:tc>
      </w:tr>
    </w:tbl>
    <w:bookmarkStart w:name="z1259" w:id="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07"/>
    <w:bookmarkStart w:name="z1260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№173 (зарегистрирован в Реестре государственной регистрации нормативных правовых актов за №15090). Оросительных или обводнительных каналов на территории Есболского сельского округа имеется.</w:t>
      </w:r>
    </w:p>
    <w:bookmarkEnd w:id="708"/>
    <w:bookmarkStart w:name="z1593" w:id="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Есболский сельский округ</w:t>
      </w:r>
    </w:p>
    <w:bookmarkEnd w:id="709"/>
    <w:bookmarkStart w:name="z1262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0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3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11"/>
    <w:bookmarkStart w:name="z1264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2"/>
    <w:p>
      <w:pPr>
        <w:spacing w:after="0"/>
        <w:ind w:left="0"/>
        <w:jc w:val="both"/>
      </w:pPr>
      <w:r>
        <w:drawing>
          <wp:inline distT="0" distB="0" distL="0" distR="0">
            <wp:extent cx="6667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Есболскому сельскому округе на 2021 год</w:t>
            </w:r>
          </w:p>
        </w:tc>
      </w:tr>
    </w:tbl>
    <w:bookmarkStart w:name="z1266" w:id="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713"/>
    <w:bookmarkStart w:name="z1267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4"/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8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15"/>
    <w:bookmarkStart w:name="z1269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6"/>
    <w:p>
      <w:pPr>
        <w:spacing w:after="0"/>
        <w:ind w:left="0"/>
        <w:jc w:val="both"/>
      </w:pPr>
      <w:r>
        <w:drawing>
          <wp:inline distT="0" distB="0" distL="0" distR="0">
            <wp:extent cx="59817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Есболскому сельскому округе на 2021 год</w:t>
            </w:r>
          </w:p>
        </w:tc>
      </w:tr>
    </w:tbl>
    <w:bookmarkStart w:name="z1271" w:id="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</w:t>
      </w:r>
    </w:p>
    <w:bookmarkEnd w:id="717"/>
    <w:bookmarkStart w:name="z1272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8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3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19"/>
    <w:bookmarkStart w:name="z1274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0"/>
    <w:p>
      <w:pPr>
        <w:spacing w:after="0"/>
        <w:ind w:left="0"/>
        <w:jc w:val="both"/>
      </w:pPr>
      <w:r>
        <w:drawing>
          <wp:inline distT="0" distB="0" distL="0" distR="0">
            <wp:extent cx="7213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Есболскому сельскому округе на 2021 год</w:t>
            </w:r>
          </w:p>
        </w:tc>
      </w:tr>
    </w:tbl>
    <w:bookmarkStart w:name="z1276" w:id="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7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2021 году</w:t>
            </w:r>
          </w:p>
          <w:bookmarkEnd w:id="722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Есбол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Ынтымак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278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723"/>
    <w:bookmarkStart w:name="z1279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724"/>
    <w:bookmarkStart w:name="z1280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725"/>
    <w:bookmarkStart w:name="z1281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726"/>
    <w:bookmarkStart w:name="z1282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7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Индерского районного маслихата от 6 сентября 2021 года № 49-VII</w:t>
            </w:r>
          </w:p>
        </w:tc>
      </w:tr>
    </w:tbl>
    <w:bookmarkStart w:name="z1284" w:id="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Елтайскому сельскому округе на 2021 год</w:t>
      </w:r>
    </w:p>
    <w:bookmarkEnd w:id="728"/>
    <w:bookmarkStart w:name="z1285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Елтайскому сельскому округе на 2021 год (далее - План), разработан в соответствии с Законом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Законом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bookmarkEnd w:id="729"/>
    <w:bookmarkStart w:name="z1286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30"/>
    <w:bookmarkStart w:name="z1287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31"/>
    <w:bookmarkStart w:name="z1288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Елтайском сельском округе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32"/>
    <w:bookmarkStart w:name="z1289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33"/>
    <w:bookmarkStart w:name="z1290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34"/>
    <w:bookmarkStart w:name="z1291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35"/>
    <w:bookmarkStart w:name="z129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36"/>
    <w:bookmarkStart w:name="z1293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37"/>
    <w:bookmarkStart w:name="z1294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38"/>
    <w:bookmarkStart w:name="z1295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739"/>
    <w:bookmarkStart w:name="z1296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Елтайском сельском округе имеются 2 сельских населенных пункта.</w:t>
      </w:r>
    </w:p>
    <w:bookmarkEnd w:id="740"/>
    <w:bookmarkStart w:name="z1297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Елтайского сельского округа 90195 гектар, из них пашни – 158 гектар, пастбищные земли – 87832 гектар.</w:t>
      </w:r>
    </w:p>
    <w:bookmarkEnd w:id="741"/>
    <w:bookmarkStart w:name="z1298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742"/>
    <w:bookmarkStart w:name="z1299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66727 гектар;</w:t>
      </w:r>
    </w:p>
    <w:bookmarkEnd w:id="743"/>
    <w:bookmarkStart w:name="z1300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2383 гектар;</w:t>
      </w:r>
    </w:p>
    <w:bookmarkEnd w:id="744"/>
    <w:bookmarkStart w:name="z1301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303 гектар;</w:t>
      </w:r>
    </w:p>
    <w:bookmarkEnd w:id="745"/>
    <w:bookmarkStart w:name="z1302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- 20782 гектар.</w:t>
      </w:r>
    </w:p>
    <w:bookmarkEnd w:id="746"/>
    <w:bookmarkStart w:name="z1303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Елтайского сельского округа представляет пустынную песчаную равнину, восточная - плато переходящее в степь с солонцовыми почвами. Климат континентальный: зима относительно тҰплая, лето очень жаркое. Средние температуры января − 12,3 °С, июля 25,3 °С. Среднегодовое количество осадков 200 мм.</w:t>
      </w:r>
    </w:p>
    <w:bookmarkEnd w:id="747"/>
    <w:bookmarkStart w:name="z1304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бурые солонцеватые, в речных поймах - луговые. </w:t>
      </w:r>
    </w:p>
    <w:bookmarkEnd w:id="748"/>
    <w:bookmarkStart w:name="z1305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Елтайском сельском округе насчитывается (личное подворье населения и поголовье ТОО, КХ) крупного рогатого скота 4129 голов, из них маточное поголовье 3261 голов, мелкого рогатого скота 16211 голов, 915 головы лошадей, 388 головы верблюд. Из них:</w:t>
      </w:r>
    </w:p>
    <w:bookmarkEnd w:id="749"/>
    <w:bookmarkStart w:name="z130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Елтай:</w:t>
      </w:r>
    </w:p>
    <w:bookmarkEnd w:id="750"/>
    <w:bookmarkStart w:name="z1307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1826 головы, из них маточное поголовье 1453 голов, мелкого рогатого скота 3320 голов, 182 головы лошадей, 108 головы верблюд.</w:t>
      </w:r>
    </w:p>
    <w:bookmarkEnd w:id="751"/>
    <w:bookmarkStart w:name="z1308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116 гектар.</w:t>
      </w:r>
    </w:p>
    <w:bookmarkEnd w:id="752"/>
    <w:bookmarkStart w:name="z1309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Аккала:</w:t>
      </w:r>
    </w:p>
    <w:bookmarkEnd w:id="753"/>
    <w:bookmarkStart w:name="z1310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828 головы, из них маточное поголовье 664 голов, мелкого рогатого скота 1620 голов, 180 головы лошадей, 49 головы верблюд.</w:t>
      </w:r>
    </w:p>
    <w:bookmarkEnd w:id="754"/>
    <w:bookmarkStart w:name="z1311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2000 гектар.</w:t>
      </w:r>
    </w:p>
    <w:bookmarkEnd w:id="755"/>
    <w:bookmarkStart w:name="z1312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Елтайском сельском округе составляет: крупного рогатого скота – 1400 головы, мелкого рогатого скота - 9000 головы, 290 головы лошадей, 169 головы верблюд.</w:t>
      </w:r>
    </w:p>
    <w:bookmarkEnd w:id="756"/>
    <w:bookmarkStart w:name="z1313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66727 гектар.</w:t>
      </w:r>
    </w:p>
    <w:bookmarkEnd w:id="757"/>
    <w:bookmarkStart w:name="z1314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Елтайскому сельскому округу имеются всего 46767 гектар пастбищных угодий. В черте населенных пунктов числится 2116 гектар пастбищ.</w:t>
      </w:r>
    </w:p>
    <w:bookmarkEnd w:id="758"/>
    <w:bookmarkStart w:name="z1315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Елтайском сельском округе сервитуты для прогона скота не установлены.</w:t>
      </w:r>
    </w:p>
    <w:bookmarkEnd w:id="759"/>
    <w:bookmarkStart w:name="z1316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(с.Елтай, с.Аккала) по содержанию маточного (дойного) поголовья сельскохозяйственных животных при имеющихся пастбищных угодьях населенных пунктов в размере 2116 га, потребность составляет 35990 га, при норме нагрузки 18,0 га/гол. Частично сложившуюся потребность пастбищных угодий необходимо восполнить за счет использования участков канала Багырлай, на берегу реки Урал, НПС, Алма агаш, Кызылтумсык и на землях принадлежащих Кенжалиев А.-182 га, Жанетова Ф. – 20 га, Абенова Г.-20 га, Нигметдинова Р.-408 га, Батыров А.-100 га, Панченко Д.-13 га , Кабулов Б.- 10 га, Оразгали К.-1 га, Байсейтов П.-200 га, Курмангалиев А.-100 га, Макимова Э.-50 га, Нуриев Н.-2 га, Ихсанов Б.- 150 га,Сариев Т.-60 га, Игалиева Б.-750 га, ОС "Ветеранов Афгана"-306 га, ТОО "БН-Вест КЗ"-225 га, ТОО "NAVA GRA"-1608 га расположенный на территорий Елтайского сельского округа.</w:t>
      </w:r>
    </w:p>
    <w:bookmarkEnd w:id="760"/>
    <w:bookmarkStart w:name="z1317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39225 га, при норме нагрузки на голову КРС – 18,0 га/гол., МРС – 3,6 га/гол., лошадей – 21,6 га/гол., верблюд – 25,2 га/гол.</w:t>
      </w:r>
    </w:p>
    <w:bookmarkEnd w:id="761"/>
    <w:bookmarkStart w:name="z1318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762"/>
    <w:bookmarkStart w:name="z1319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КРС- 537 гол. * 18,0 га/гол.=9666 га;</w:t>
      </w:r>
    </w:p>
    <w:bookmarkEnd w:id="763"/>
    <w:bookmarkStart w:name="z1320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МРС- 4940 гол. * 3,6 га/гол.=17784 га;</w:t>
      </w:r>
    </w:p>
    <w:bookmarkEnd w:id="764"/>
    <w:bookmarkStart w:name="z1321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лошадей- 362 гол. * 21,6 га/гол.=7819 га.</w:t>
      </w:r>
    </w:p>
    <w:bookmarkEnd w:id="765"/>
    <w:bookmarkStart w:name="z1322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верблюд- 157 гол. * 25,2 га/гол.=3956 га.</w:t>
      </w:r>
    </w:p>
    <w:bookmarkEnd w:id="766"/>
    <w:bookmarkStart w:name="z1323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9666+17784+7819+3956=39225 га </w:t>
      </w:r>
    </w:p>
    <w:bookmarkEnd w:id="767"/>
    <w:bookmarkStart w:name="z1324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Частично сложившуюся потребность пастбищных угодий в размере 27296 га необходимо восполнить за счет перемещения поголовья сельскохозяйственных животных местного населения на отгонные пастбища в участке Токбай и на землях принадлежащих Бейс С.-545 га, Кусаинов К. - 739 га, Кенжалиев Е.-736 га, Куанов Ж. - 390 га, Адилбаев А. - 346 га, Шайдуллин Е. - 2 га, Карабалин М. - 840 га, Сабыргали К. - 10 га, Каражанов У. - 572 га, Карабалин Б. - 436 га, Уразмуханбетов А. - 913 га, Рамазанов К. - 950 га, Сариев Т. - 363 га, Жиренова К. - 74 га, Султангалиев Ж. - 1167 га, Атимова С. - 421 га, Есетова Г. - 310 га, Жумаш Т. - 192 га, Сейфуллин А. - 1010 га, Сахипов А. - 298 га, Диярова Ж. - 2000 га.</w:t>
      </w:r>
    </w:p>
    <w:bookmarkEnd w:id="768"/>
    <w:bookmarkStart w:name="z1325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11929 га необходимо восполнить за счет перемещения поголовья сельскохозяйственных животных местного населения Елтайского сельского округа на отгонные пастбища Есболский сельский округ – 11929 га,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7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Приложение1 к плану управлению пастбищами и их использованию в Елтайскому сельскому округе на 2021 год</w:t>
            </w:r>
          </w:p>
        </w:tc>
      </w:tr>
    </w:tbl>
    <w:bookmarkStart w:name="z1327" w:id="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Елтайского сельского округа в разрезе категорий земель, собственников и землепользователей земельных участков на основании правоустанавливающих документов</w:t>
      </w:r>
    </w:p>
    <w:bookmarkEnd w:id="770"/>
    <w:bookmarkStart w:name="z1328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1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9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72"/>
    <w:bookmarkStart w:name="z1330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3"/>
    <w:p>
      <w:pPr>
        <w:spacing w:after="0"/>
        <w:ind w:left="0"/>
        <w:jc w:val="both"/>
      </w:pPr>
      <w:r>
        <w:drawing>
          <wp:inline distT="0" distB="0" distL="0" distR="0">
            <wp:extent cx="75946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4" w:id="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Елтайского сельского округа</w:t>
      </w:r>
    </w:p>
    <w:bookmarkEnd w:id="7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2"/>
        <w:gridCol w:w="2561"/>
        <w:gridCol w:w="1152"/>
        <w:gridCol w:w="1034"/>
        <w:gridCol w:w="5727"/>
        <w:gridCol w:w="1154"/>
      </w:tblGrid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5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землепользователей земельных участков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 пастбищ,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Наличие скота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Потребность пастбищ,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Излишки пастбищ,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75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3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  <w:bookmarkEnd w:id="776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Жалиев Есен "Спан"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4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крс*18,0га=54га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 мрс*3,6га=126га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57лошадь*21,6га=1231га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10верблюд*25,2га=252га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54га+126га+1231га+252га=1663га</w:t>
            </w:r>
          </w:p>
          <w:bookmarkEnd w:id="777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Кенжалиев Амангелды "Кенжалы"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Жанетова Фатима "Молдир"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Гульфара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Нигметдинова Раиса "Маскар"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Насипкалиев Муратбек "Толеген"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8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13крс*18,0га=234га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157мрс*3,6га=565га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234га+565га=799га</w:t>
            </w:r>
          </w:p>
          <w:bookmarkEnd w:id="778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Алмас "Алмас"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Куаныш "Тлеген"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0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87крс*18,0га=1566га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824мрс*3,6га=2966га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17лошадь*21,6га=367га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28верблюд-25,2га=705га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1566га+2966га+367га+705га=5604га</w:t>
            </w:r>
          </w:p>
          <w:bookmarkEnd w:id="779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Жалиев Каракойшы "Нуржан"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4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86крс*18,0га=1548га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602мрс*3,6га=2167га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24лошадь*21,6га=518га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14верблюд*25,2га=353га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1548га+2167га+518га+353га=4586га</w:t>
            </w:r>
          </w:p>
          <w:bookmarkEnd w:id="780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 Самат "Жыракудык"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8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7крс*18,0га=126га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136мрс*3,6га=489га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4лошадь*21,6га=86га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4верблюд*25,2га=101га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126га+489га+86га+101га=802га</w:t>
            </w:r>
          </w:p>
          <w:bookmarkEnd w:id="781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 Сагат "Каражан"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2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52крс*18,0га=936га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401мрс*3,6га=1443га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936га+1443га=2379га</w:t>
            </w:r>
          </w:p>
          <w:bookmarkEnd w:id="782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Канат "Азамат"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4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6крс*18,0га=108га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19мрс*3,6га=68га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108га+68га=176га</w:t>
            </w:r>
          </w:p>
          <w:bookmarkEnd w:id="783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Жетис "Нагиым"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6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20крс*18,0га=360га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263мрс*3,6га=947га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6лошадь*21,6га=129га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2верблюд-25,2га=50га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360га+947га+129га+50га=1486га</w:t>
            </w:r>
          </w:p>
          <w:bookmarkEnd w:id="784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Кенжалиев Ергабыл "Алмагуль"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0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10крс*18,0га=180га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30мрс*3,6га=108га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180га+108га=288га</w:t>
            </w:r>
          </w:p>
          <w:bookmarkEnd w:id="785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Куанов Жолдаскали "Габит"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Адилбаев Амангелды "Азат"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2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3крс*18,0 га=54га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2верблдю*25,2га=50га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54га+50га=104га</w:t>
            </w:r>
          </w:p>
          <w:bookmarkEnd w:id="786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Тулеушов Кубайдолла "Алибек"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4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90крс*18,0га=1620га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8мрс*3,6га=29га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4лошадь*21,6га=86га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1620га+29га+86га=1735га</w:t>
            </w:r>
          </w:p>
          <w:bookmarkEnd w:id="787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Мухатов Дуйсенбай "Нурбол"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7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65крс*18,0га=1170га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172мрс*3,6га=619га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7лошадь*21,6га=151га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4верблюд*25,2га=101га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1170га+619га+151га+101га=2041га</w:t>
            </w:r>
          </w:p>
          <w:bookmarkEnd w:id="788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Саламат "Айсабек"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3крс*18,0га=54га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92мрс*3,6га=331га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7лошадь*21,6га=151га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2верблюд*25,2га=50га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54га+331га+151га+50га=586га</w:t>
            </w:r>
          </w:p>
          <w:bookmarkEnd w:id="789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Бакитов Тлеккабыл "Айбол-1"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23крс*18,0га=414га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143мрс*3,6га=515га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4верблюд*25,2га=101га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414га+515га+101га=1030га</w:t>
            </w:r>
          </w:p>
          <w:bookmarkEnd w:id="790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Дауталиев Амангали "Шынгыс"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8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60крс*18,0га=1080га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996мрс*3,6га=3585га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12лошадь*21,6га=259га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верблюд*25,2га=50га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1080га+3585га+259га+50га=4974га</w:t>
            </w:r>
          </w:p>
          <w:bookmarkEnd w:id="791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Амантурлин Құттыбай "Кенже"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2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84крс*18,0га=1512га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357мрс*3,6га=1285га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7лошадь*21,6га=151га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22верблюд*25,2га=554га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1512га+1285га+151га+554га=3502га</w:t>
            </w:r>
          </w:p>
          <w:bookmarkEnd w:id="792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Дмитрий "Динамо"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Науанов Кайрат "Алатобе"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6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9крс*18,0га=162га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108мрс*3,6га=389га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1верблюд*25,2га=25га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162га+389га+25га=576га</w:t>
            </w:r>
          </w:p>
          <w:bookmarkEnd w:id="793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 Отеген "Азамат"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125крс*18,0га=2250га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60мрс*3,6га=216га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1лошадь*21,6га=21га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2250га+216га+21га=2018га</w:t>
            </w:r>
          </w:p>
          <w:bookmarkEnd w:id="794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Жалиев Нургали "Нурлыбек"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2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138крс*18,0га=2139га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24лошадь*21,6га=446га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4верблюд*21,7=87га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2139га+446га+87га=2783га</w:t>
            </w:r>
          </w:p>
          <w:bookmarkEnd w:id="795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Бекболатов Кубай "Бекболат"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Шайдуллин Ербол "Байгол"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Ергали "Сейіт"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5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1крс*18,0га=18га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246мрс*3,6га=885га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4лошадь*21,6га=86га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18га+885га+86га=989га</w:t>
            </w:r>
          </w:p>
          <w:bookmarkEnd w:id="796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Мурат "Багырлай"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Бержанова Рая "Ақниет"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8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345мрс*3,6га=1242га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11лошадь*21,6га=238га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1верблюд*25,2га=25га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1242га+238га+25га=1296га</w:t>
            </w:r>
          </w:p>
          <w:bookmarkEnd w:id="797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Сабыргали Керімбай "Бақдаулет"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Игалиева Бибигул "Тайбурыл"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Кубашев Калимулла "Орынбек"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1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33крс*18,0га=597га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146мрс*3,6га=525га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597га+525га=1122га</w:t>
            </w:r>
          </w:p>
          <w:bookmarkEnd w:id="798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Болат "Мерует"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3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25крс*18,0га=450га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29мрс*3,6га=104га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12лошадь*21,6га=259га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6верблюд*25,2га=151га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450га+104га+259га+151га=954га</w:t>
            </w:r>
          </w:p>
          <w:bookmarkEnd w:id="799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Уразмуханбетов А. "Костан"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15крс*18,0га=270га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60мрс*3,6га=216га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4верблюд*25,2га=101га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270га+216га+101га=587га</w:t>
            </w:r>
          </w:p>
          <w:bookmarkEnd w:id="800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Косжан "Данияр"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Тенизбай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0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37мрс*3,6га=115га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1верблюд*25,2га=22га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115га+22га=137га</w:t>
            </w:r>
          </w:p>
          <w:bookmarkEnd w:id="801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Жалиев Айткали "Алтын ана"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2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56крс*18,0га=1008га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137мрс*3,6га=493га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48лошадь*21,6га=1037га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1008га+493га+1037га=2538га</w:t>
            </w:r>
          </w:p>
          <w:bookmarkEnd w:id="802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Ескайрова Калкызы "Владимир"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Адыров Кайыржан "Алихан"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17крс*18,0га=306га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156мрс*3,6га=561га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6верблюд*25,2га=151га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306га+561га+151га=1018га</w:t>
            </w:r>
          </w:p>
          <w:bookmarkEnd w:id="803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 Абай "Асылжан"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8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35крс*18,0га=630га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159мрс*3,6га=572га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11верблюд*25,2га=277га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630га+572га+277га=1479га</w:t>
            </w:r>
          </w:p>
          <w:bookmarkEnd w:id="804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Жиренова Калыш "Алихан"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Султангалиев Жаксыгали "Исламгали"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Атимова Сулу "Бекзада"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1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8мрс*3,6га=29га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верблюд*25,2га=50га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29га+50га=79га</w:t>
            </w:r>
          </w:p>
          <w:bookmarkEnd w:id="805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Кабулов Бактыбай "Ружан"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Тлегенова Жами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3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5крс*18,0га=90га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146мрс*3,6га=525га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7лошадь*21,6га=151га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90га+525га+151га=766га</w:t>
            </w:r>
          </w:p>
          <w:bookmarkEnd w:id="806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Байдешов Болат "Мүтәлі" ш/қ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345мрс*3,6га=1242га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Есетова Галима "Болашақ"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Асхат "Қадиша"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59крс*18,0га=1062га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Саптаяқ Бағытжан "Нұрсәт"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6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27крс*18,0га=486га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17мрс*3,6га=61га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лошадь*21,6га=86га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486га+61га+86га=633га</w:t>
            </w:r>
          </w:p>
          <w:bookmarkEnd w:id="807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 Табылды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крс*18,0га=108га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 Ануар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крс*18,0га=792га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 мрс*3,6га=198га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 га+198 га=990 га</w:t>
            </w:r>
          </w:p>
          <w:bookmarkEnd w:id="808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 Кансултан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Бакесов Турсын "Шали"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1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 крс*18,0га=1836га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173 мрс*3,6га=623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верблюд*25,2га=126га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1836га+623га+126га=2585га</w:t>
            </w:r>
          </w:p>
          <w:bookmarkEnd w:id="809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Умиткалиев Аскар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4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крс*18,0га=288га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 мрс*3,6га=183га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 га+183 га=471га</w:t>
            </w:r>
          </w:p>
          <w:bookmarkEnd w:id="810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Дюшимов Ерик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6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крс*18,0га=828га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 мрс*3,6га=151га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 га+151 га=979 га</w:t>
            </w:r>
          </w:p>
          <w:bookmarkEnd w:id="811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Байсейтов Пернебай"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Сахипов Айбек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8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крс*18,0га=324га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мрс*3,6га=54га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лошадь*21,6га=324га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 га+54га+324га=702 га</w:t>
            </w:r>
          </w:p>
          <w:bookmarkEnd w:id="812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Динжанов Мухаметжан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крс*18,0га=900га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116 мрс*3,6га=417га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8лошадь*21,6га=173га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2верблюд*25,2га=50га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 га+417 га+173га+50га=1540га</w:t>
            </w:r>
          </w:p>
          <w:bookmarkEnd w:id="813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Даулетова Улжан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 крс*18,0га=1116га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мрс*3,6га=61га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 га+61 га=1177 га</w:t>
            </w:r>
          </w:p>
          <w:bookmarkEnd w:id="814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Ташекенов Карим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Ажгалиев Изтелеу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крс*18,0га=720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375 мрс*3,6га=1350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5лошадь*21,6 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 га+1350 га+108 га=2178 га</w:t>
            </w:r>
          </w:p>
          <w:bookmarkEnd w:id="815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Умиткалиев Адлет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Кайрат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 Парасат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0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 крс*18,0га=1728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214 мрс*3,6га=770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лошадь*21,6 га=86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 га+770 га+86 га=2584 га</w:t>
            </w:r>
          </w:p>
          <w:bookmarkEnd w:id="816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Дастан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3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 крс*18,0га=2322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287 мрс*3,6га=1033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лошадь*21,6 га=86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верблюд*25,2 га=25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2322 га+1033 га+86 га+25га=3466 га</w:t>
            </w:r>
          </w:p>
          <w:bookmarkEnd w:id="817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Исагалиев Кайрат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Диярова Жамал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Машаев Тогай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7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крс*18,0га=18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 мрс*3,6га=205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верблюд*25,2 га=126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га+205 га+126 га=349 га</w:t>
            </w:r>
          </w:p>
          <w:bookmarkEnd w:id="818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Қойшекенов Әділет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0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крс*18,0га=108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 мрс*3,6га=151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 лошадь*21,6 га=907га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 верблюд*25,2 га=453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 га+151 га+907 га+453 га=1619 га</w:t>
            </w:r>
          </w:p>
          <w:bookmarkEnd w:id="819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 Болат "Таңатар"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Ғалым Аян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Айбек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Макимова Эльвира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Насипкали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Мурат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4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 лошадь*21,6 га=1188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 верблюд*25,2 га=1235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 га+1235 га=2423 га</w:t>
            </w:r>
          </w:p>
          <w:bookmarkEnd w:id="820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Султангалиев Нариман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 голов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6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 крс*18,0га=2268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мрс*3,6га=3,6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лошадь*21,6 га=302,4га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 га+3,6 га+302,4 га=2574 га</w:t>
            </w:r>
          </w:p>
          <w:bookmarkEnd w:id="821"/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Арман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Ихсанов Бекбол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Толыбай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Аяжан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Сериккалиева Жайнагулге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Байгенжиев Ернар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Мукатова Галия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Салтанат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Самат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Шайдолла Ербол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 "Ветеранов Афгана"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"БН-Вест КЗ"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"Nava Gra"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5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</w:t>
            </w:r>
          </w:p>
        </w:tc>
      </w:tr>
    </w:tbl>
    <w:bookmarkStart w:name="z1601" w:id="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Елтайскому сельскому округу в разрезе по населенным пунктам</w:t>
      </w:r>
    </w:p>
    <w:bookmarkEnd w:id="8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229"/>
        <w:gridCol w:w="845"/>
        <w:gridCol w:w="1638"/>
        <w:gridCol w:w="3903"/>
        <w:gridCol w:w="5368"/>
      </w:tblGrid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пастбищь, га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пастбищ,га</w:t>
            </w:r>
          </w:p>
        </w:tc>
        <w:tc>
          <w:tcPr>
            <w:tcW w:w="5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с.Елтай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КРС- 1826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-1453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 3320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-182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Верблюд-108 головы</w:t>
            </w:r>
          </w:p>
          <w:bookmarkEnd w:id="823"/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5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373 гол.*18,0 га/гол.=6714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(мат.)1453 гол.*18,0 га/гол.=26154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3320 гол.*3,6га/гол.=11952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182 гол.*21,6га/гол.=3931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108 гол.*25,2 га/гол.=2721 га</w:t>
            </w:r>
          </w:p>
          <w:bookmarkEnd w:id="824"/>
        </w:tc>
        <w:tc>
          <w:tcPr>
            <w:tcW w:w="5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9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6714га+11952га+3931га+2721га=25318 га на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26154 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 га-26154га= -26038га</w:t>
            </w:r>
          </w:p>
          <w:bookmarkEnd w:id="825"/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с.Аккала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1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КРС- 828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 них маточное поголовье -664 голова)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– 1620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Лощади -180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Верблюд-49 головы</w:t>
            </w:r>
          </w:p>
          <w:bookmarkEnd w:id="826"/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164 гол.*18,0 га/гол.=2952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(мат.)664 гол.*18,0 га/гол.=11952 га)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1620 гол.*3,6га/гол.=5832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180 гол.*21,6 га/гол.=3888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49 гол.*25,2га/гол.=1235 га</w:t>
            </w:r>
          </w:p>
          <w:bookmarkEnd w:id="827"/>
        </w:tc>
        <w:tc>
          <w:tcPr>
            <w:tcW w:w="5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9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2952га+5832га+3888га+1235га= 13907 га на отгонно-пастбищное содержание животных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11952 га маточное поголовье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2000га-11952га= -9952 га</w:t>
            </w:r>
          </w:p>
          <w:bookmarkEnd w:id="828"/>
        </w:tc>
      </w:tr>
    </w:tbl>
    <w:bookmarkStart w:name="z1602" w:id="8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</w:t>
      </w:r>
    </w:p>
    <w:bookmarkEnd w:id="8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2831"/>
        <w:gridCol w:w="2192"/>
        <w:gridCol w:w="2825"/>
        <w:gridCol w:w="1033"/>
        <w:gridCol w:w="775"/>
        <w:gridCol w:w="2403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 и землепользователей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пастбищ,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373 гол.(с.Елтай)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373 гол.*18,0 га/гол.=6714 га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6714 га 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3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Тоқбай - 14982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 14982 га</w:t>
            </w:r>
          </w:p>
          <w:bookmarkEnd w:id="830"/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14982 га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14982 га-6714 га= 8268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4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3320гол.(с.Елтай)+ МРС 1620гол.(с.Аккала) = 4940 гол.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182гол.(с.Елтай)+ Лошади 180гол.(с.Аккала)= 362 гол.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108гол.(с.Елтай)+ Верблюд 49гол.(с.Аккала) =157 гол</w:t>
            </w:r>
          </w:p>
          <w:bookmarkEnd w:id="831"/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6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4940 гол.*3,6га/гол. =17784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362гол.*21,6га/гол =7819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157 гол.*25,2 га/гол =3956 га</w:t>
            </w:r>
          </w:p>
          <w:bookmarkEnd w:id="832"/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17784га+7819га+3956га= 29559 га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8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Тоқбай -5316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Бейс С. -545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Кусаинов К. -739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Кенжалиев Е. -736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Куанов Ж. -390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Адилбаев А. -346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Шайдуллин Е. -2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Карабалин М. -840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Сабыргали К. -10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Каражанов У. -572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Карабалин Б. -436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Уразмуханбетов А. -913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Рамазанов К. -950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Сариев Т. -363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Жиренова К. -74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Султангалиев Ж. -1167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Атимова С. -421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Есетова Г. -310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Жумаш Т. -192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Сейфуллин А. -1010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Сахипов А. -298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Диярова Ж. -2000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 17630 га</w:t>
            </w:r>
          </w:p>
          <w:bookmarkEnd w:id="833"/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17630 га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17630 га-29559га= -11929 га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164 гол.(с.Аккала)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164 гол.*18,0га/гол.=2952 га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2952 га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0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Тоқбай -8268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 8268 га</w:t>
            </w:r>
          </w:p>
          <w:bookmarkEnd w:id="834"/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8268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8268 га-2952 га= 5316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управлению пастбищами и их использованию в Елтайскому сельскому округе на 2021 год</w:t>
            </w:r>
          </w:p>
        </w:tc>
      </w:tr>
    </w:tbl>
    <w:bookmarkStart w:name="z1522" w:id="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35"/>
    <w:bookmarkStart w:name="z1603" w:id="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Елтайского сельского округа</w:t>
      </w:r>
    </w:p>
    <w:bookmarkEnd w:id="8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9"/>
        <w:gridCol w:w="2022"/>
        <w:gridCol w:w="2023"/>
        <w:gridCol w:w="2023"/>
        <w:gridCol w:w="2023"/>
      </w:tblGrid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4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</w:t>
            </w:r>
          </w:p>
          <w:bookmarkEnd w:id="837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5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1</w:t>
            </w:r>
          </w:p>
          <w:bookmarkEnd w:id="838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6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839"/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7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840"/>
        </w:tc>
      </w:tr>
    </w:tbl>
    <w:bookmarkStart w:name="z1528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8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управлению пастбищами и их использованию в Елтайскому сельскому округе на 2021 год</w:t>
            </w:r>
          </w:p>
        </w:tc>
      </w:tr>
    </w:tbl>
    <w:bookmarkStart w:name="z1530" w:id="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42"/>
    <w:bookmarkStart w:name="z1531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3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2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44"/>
    <w:bookmarkStart w:name="z1533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5"/>
    <w:p>
      <w:pPr>
        <w:spacing w:after="0"/>
        <w:ind w:left="0"/>
        <w:jc w:val="both"/>
      </w:pPr>
      <w:r>
        <w:drawing>
          <wp:inline distT="0" distB="0" distL="0" distR="0">
            <wp:extent cx="68707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управлению пастбищами и их использованию в Елтайскому сельскому округе на 2021 год</w:t>
            </w:r>
          </w:p>
        </w:tc>
      </w:tr>
    </w:tbl>
    <w:bookmarkStart w:name="z1535" w:id="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846"/>
    <w:bookmarkStart w:name="z1536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№173 (зарегистрирован в Реестре государственной регистрации нормативных правовых актов за №15090). Оросительных или обводнительных каналов на территории Елтайского сельского округа имеется.</w:t>
      </w:r>
    </w:p>
    <w:bookmarkEnd w:id="847"/>
    <w:bookmarkStart w:name="z1604" w:id="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848"/>
    <w:bookmarkStart w:name="z1538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9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9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50"/>
    <w:bookmarkStart w:name="z1540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1"/>
    <w:p>
      <w:pPr>
        <w:spacing w:after="0"/>
        <w:ind w:left="0"/>
        <w:jc w:val="both"/>
      </w:pPr>
      <w:r>
        <w:drawing>
          <wp:inline distT="0" distB="0" distL="0" distR="0">
            <wp:extent cx="6667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управлению пастбищами и их использованию в Елтайскому сельскому округе на 2021 год</w:t>
            </w:r>
          </w:p>
        </w:tc>
      </w:tr>
    </w:tbl>
    <w:bookmarkStart w:name="z1542" w:id="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852"/>
    <w:bookmarkStart w:name="z1543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3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4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54"/>
    <w:bookmarkStart w:name="z1545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5"/>
    <w:p>
      <w:pPr>
        <w:spacing w:after="0"/>
        <w:ind w:left="0"/>
        <w:jc w:val="both"/>
      </w:pPr>
      <w:r>
        <w:drawing>
          <wp:inline distT="0" distB="0" distL="0" distR="0">
            <wp:extent cx="59817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управлению пастбищами и их использованию в Елтайскому сельскому округе на 2021 год</w:t>
            </w:r>
          </w:p>
        </w:tc>
      </w:tr>
    </w:tbl>
    <w:bookmarkStart w:name="z1547" w:id="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</w:t>
      </w:r>
    </w:p>
    <w:bookmarkEnd w:id="856"/>
    <w:bookmarkStart w:name="z1548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7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9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58"/>
    <w:bookmarkStart w:name="z1550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9"/>
    <w:p>
      <w:pPr>
        <w:spacing w:after="0"/>
        <w:ind w:left="0"/>
        <w:jc w:val="both"/>
      </w:pPr>
      <w:r>
        <w:drawing>
          <wp:inline distT="0" distB="0" distL="0" distR="0">
            <wp:extent cx="7213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управлению пастбищами и их использованию в Елтайскому сельскому округе на 2021 год</w:t>
            </w:r>
          </w:p>
        </w:tc>
      </w:tr>
    </w:tbl>
    <w:bookmarkStart w:name="z1552" w:id="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61"/>
        <w:gridCol w:w="1045"/>
        <w:gridCol w:w="1448"/>
        <w:gridCol w:w="1448"/>
        <w:gridCol w:w="1449"/>
        <w:gridCol w:w="1449"/>
      </w:tblGrid>
      <w:tr>
        <w:trPr>
          <w:trHeight w:val="30" w:hRule="atLeast"/>
        </w:trPr>
        <w:tc>
          <w:tcPr>
            <w:tcW w:w="54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5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 загонов в 2021 году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61"/>
        </w:tc>
        <w:tc>
          <w:tcPr>
            <w:tcW w:w="10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Елтай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Аккала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554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862"/>
    <w:bookmarkStart w:name="z1555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863"/>
    <w:bookmarkStart w:name="z1556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864"/>
    <w:bookmarkStart w:name="z1557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865"/>
    <w:bookmarkStart w:name="z1558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8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управлению пастбищами и их использованию в Елтайскому сельскому округе на 2021 год</w:t>
            </w:r>
          </w:p>
        </w:tc>
      </w:tr>
    </w:tbl>
    <w:bookmarkStart w:name="z1560" w:id="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Есболский сельский округ – 11929 гектар</w:t>
      </w:r>
    </w:p>
    <w:bookmarkEnd w:id="867"/>
    <w:bookmarkStart w:name="z1561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8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2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69"/>
    <w:bookmarkStart w:name="z1563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0"/>
    <w:p>
      <w:pPr>
        <w:spacing w:after="0"/>
        <w:ind w:left="0"/>
        <w:jc w:val="both"/>
      </w:pPr>
      <w:r>
        <w:drawing>
          <wp:inline distT="0" distB="0" distL="0" distR="0">
            <wp:extent cx="69850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