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92fa" w14:textId="5c39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Индерскому району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6 сентября 2021 года № 49-VIІ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 по управлению пастбищами и их использованию по поселке Индербор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 по управлению пастбищами и их использованию по Буденевскому сельскому округу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 по управлению пастбищами и их использованию по Жарсуатскому сельскому округу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план по управлению пастбищами и их использованию по Коктогайскому сельскому округу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план по управлению пастбищами и их использованию по Орликовскому сельскому округу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план по управлению пастбищами и их использованию по Есболскому сельскому округу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план по управлению пастбищами и их использованию по Елтайскому сельскому округу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Индерского районного маслихата от 6 сентября 2021 года № 49-VII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поселке Индербор на 2021 год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поселке Индербор на 2021 год (далее - План), разработан в соответствии с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Законом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(зарегистрированный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(зарегистрированный в реестре государственной регистрации нормативных правовых актов № 11064).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поселке Индербор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поселке Индербор имеются 1 населенных пункта.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поселке Индербор имеются 1 населенных пункта.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поселка Индербор 40484 гектар, из них пастбищные земли – 5702 гектар.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1552 гектар;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5012 гектар;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819 гектар.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западная часть поселка Индербор Индерского представляет пустынную песчаную равнину, восточная - плато переходящее в степь с солонцовыми почвами. Климат континентальный: зима относительно тҰплая, лето очень жаркое. Средние температуры января − 12,3 °С, июля 25,3 °С. Среднегодовое количество осадков 200 мм.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бурые солонцеватые, в речных поймах — луговые.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поселке Индербор насчитывается (личное подворье населения и поголовье ТОО, КХ) крупного рогатого скота 2050 голов, из них маточное поголовье 1754 голов, мелкого рогатого скота 5067 голов, 733 головы лошадей, 12 головы верблюд. Из них: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поселке Индербор: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1605 головы, из них маточное поголовье 1369 голова, мелкого рогатого скота 3725 голов, 390 голов лошадей, 12 головы верблюд.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4150 гектар.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поселке Индербор составляет: крупного рогатого скота – 445 головы, мелкого рогатого скота -1342 головы, 343 головы лошадей.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1552 гектар.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поселку Индербор имеются всего 10522 гектар пастбищных угодий. В черте населенных пунктов числится 4150 гектар пастбищ.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поселке Индербор сервитуты для прогона скота не установлены.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по содержанию маточного (дойного) поголовья сельскохозяйственных животных при имеющихся пастбищных угодьях населенных пунктов в размере 4150 га, потребность составляет 20492 га, при норме нагрузки 18,0 га/гол. Частично сложившуюся потребность пастбищных угодий в размере 12994 га необходимо восполнить за счет использования участков Қорғантау, Тереңқұдық, Мәтешкөл и на землях принадлежащих Муслимову А.-1170 га, ТОО "ИСИ ГИПС ИНДЕР" - 2 га расположенный на территорий поселка Индербор. Оставшуюся потребность пастбищных угодий в размере 7498 га необходимо восполнить за счет перемещения на отгонные пастбища Жарсуатскийй сельский округ – 7498 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26384 га, при норме нагрузки на голову КРС – 18,0 га/гол., МРС – 3,6 га/гол., лошадей – 21,6 га/гол., верблюд – 25,2 га/гол.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КРС- 236 гол. * 18,0 га/гол.=4248 га;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МРС- 3725 гол. * 3,6 га/гол.=13410 га;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лошадей- 390 гол. * 21,6 га/гол.=8424 га.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верблюд- 12 гол. * 25,2 га/гол.=302 га.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4248+13410+8424+302=26384 га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Сложившую потребность пастбищных угодий в размере 26384 га необходимо восполнить за счет перемещения поголовья сельскохозяйственных животных местного населения поселка Индербор на отгонные пастбища Жарсуатскийй сельский округ – 26384 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поселке Индербор на 2021 год</w:t>
            </w:r>
          </w:p>
        </w:tc>
      </w:tr>
    </w:tbl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поселка Индербор в разрезе категорий земель, собственников и землепользователей земельных участков на основании правоустанавливающих документов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5946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поселка Индербор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1117"/>
        <w:gridCol w:w="1560"/>
        <w:gridCol w:w="1400"/>
        <w:gridCol w:w="6075"/>
        <w:gridCol w:w="1562"/>
      </w:tblGrid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bookmarkEnd w:id="53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га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Муслимов Аймурат "Муслим"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голов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крс*18,0га=90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мрс*3,6га=40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90га+40 га=130 га</w:t>
            </w:r>
          </w:p>
          <w:bookmarkEnd w:id="54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Калхаман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голов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крс*18,0 га=5382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мрс*3,6 га=223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лошадь*21,6 га=972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5382га+223га+972га=6577 га</w:t>
            </w:r>
          </w:p>
          <w:bookmarkEnd w:id="55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"ИСИГИПСИНДЕР"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15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наличие скота и пастбищных угодий по Буденевскому сельскому округу в разрезе по населенным пунктам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"/>
        <w:gridCol w:w="315"/>
        <w:gridCol w:w="839"/>
        <w:gridCol w:w="1714"/>
        <w:gridCol w:w="3962"/>
        <w:gridCol w:w="5155"/>
      </w:tblGrid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пастбищь, га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пастбищ,га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Нехватка/излишки пастищ, га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Индербор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КРС- 1605 головы,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них маточное поголовье -1369 голов),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 – 3725 головы,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– 390 головы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Верблюд-12 головы</w:t>
            </w:r>
          </w:p>
          <w:bookmarkEnd w:id="57"/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236гол.*18,0га/гол.=4248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(КРС (мат.) 1369 гол.*18,0га/гол.= 24642 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 3725 гол.*3,6га/гол.=13410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390 гол.*21,6га/гол.=8424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12 гол.*25,2га/гол.=302га</w:t>
            </w:r>
          </w:p>
          <w:bookmarkEnd w:id="58"/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4248га+13410га+8424га+302га=26384 га на отгонно-пастбищное содержание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1369га маточное поголовье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4150га-24642га= -20492га </w:t>
            </w:r>
          </w:p>
          <w:bookmarkEnd w:id="59"/>
        </w:tc>
      </w:tr>
    </w:tbl>
    <w:bookmarkStart w:name="z15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перераспределения пастбищ для размещения поголовья сельскохозяйственных животных населения.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"/>
        <w:gridCol w:w="1635"/>
        <w:gridCol w:w="3515"/>
        <w:gridCol w:w="4459"/>
        <w:gridCol w:w="564"/>
        <w:gridCol w:w="362"/>
        <w:gridCol w:w="1403"/>
      </w:tblGrid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земельных участков и землепользователей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Нехватка/излишки пастбищ, га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236 гол.(пос.Индербор)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236 гол.*18,0 га/гол.=4248 га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4248 га 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-4248 га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3725гол. (пос.Индербор)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390 гол. (пос.Индербор)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12 гол. (пос.Индербор)</w:t>
            </w:r>
          </w:p>
          <w:bookmarkEnd w:id="61"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3725гол.*3,6га/гол. =13410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390гол.*21,6га/гол =8424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12гол.*25,2 га/гол =302 га</w:t>
            </w:r>
          </w:p>
          <w:bookmarkEnd w:id="62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13410га+8424га+302га= 22136 га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-22136 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поселке Индербор на 2021 год</w:t>
            </w:r>
          </w:p>
        </w:tc>
      </w:tr>
    </w:tbl>
    <w:bookmarkStart w:name="z8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63"/>
    <w:bookmarkStart w:name="z156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приемлемая для поселка Индербор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9"/>
        <w:gridCol w:w="2022"/>
        <w:gridCol w:w="2023"/>
        <w:gridCol w:w="2023"/>
        <w:gridCol w:w="2023"/>
      </w:tblGrid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  <w:bookmarkEnd w:id="65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1</w:t>
            </w:r>
          </w:p>
          <w:bookmarkEnd w:id="6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2</w:t>
            </w:r>
          </w:p>
          <w:bookmarkEnd w:id="67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3</w:t>
            </w:r>
          </w:p>
          <w:bookmarkEnd w:id="68"/>
        </w:tc>
      </w:tr>
    </w:tbl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поселке Индербор на 2021 год</w:t>
            </w:r>
          </w:p>
        </w:tc>
      </w:tr>
    </w:tbl>
    <w:bookmarkStart w:name="z156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8707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поселке Индербор на 2021 год</w:t>
            </w:r>
          </w:p>
        </w:tc>
      </w:tr>
    </w:tbl>
    <w:bookmarkStart w:name="z9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 Оросительных или обводнительных каналов на территории поселка Индербор не имеется.</w:t>
      </w:r>
    </w:p>
    <w:bookmarkEnd w:id="75"/>
    <w:bookmarkStart w:name="z156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Поселка Индербор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66675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поселке Индербор на 2021 год</w:t>
            </w:r>
          </w:p>
        </w:tc>
      </w:tr>
    </w:tbl>
    <w:bookmarkStart w:name="z10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59817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поселке Индербор на 2021 год</w:t>
            </w:r>
          </w:p>
        </w:tc>
      </w:tr>
    </w:tbl>
    <w:bookmarkStart w:name="z11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2136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поселке Индербор на 2021 год</w:t>
            </w:r>
          </w:p>
        </w:tc>
      </w:tr>
    </w:tbl>
    <w:bookmarkStart w:name="z11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9"/>
        <w:gridCol w:w="1552"/>
        <w:gridCol w:w="2149"/>
        <w:gridCol w:w="2150"/>
        <w:gridCol w:w="2150"/>
        <w:gridCol w:w="2150"/>
      </w:tblGrid>
      <w:tr>
        <w:trPr>
          <w:trHeight w:val="30" w:hRule="atLeast"/>
        </w:trPr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2021 году</w:t>
            </w:r>
          </w:p>
          <w:bookmarkEnd w:id="8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пос.Индербор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90"/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93"/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 по управлению пастбищами и их использованию в поселке Индербор на 2021 год</w:t>
            </w:r>
          </w:p>
        </w:tc>
      </w:tr>
    </w:tbl>
    <w:bookmarkStart w:name="z12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Жарсуатский сельский округ – 33882 гектар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7"/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69850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Индерского районного маслихата от 6 сентября 2021 года № 49-VII</w:t>
            </w:r>
          </w:p>
        </w:tc>
      </w:tr>
    </w:tbl>
    <w:bookmarkStart w:name="z12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Буденескому сельскому округе на 2021 год</w:t>
      </w:r>
    </w:p>
    <w:bookmarkEnd w:id="99"/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Буденескому сельскому округе на 2021 год (далее - План), разработан в соответствии с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Законом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от 24 апреля 2017 года №173 "Об утверждении Правил рационального использования пастбищ" (зарегистрированный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(зарегистрированный в реестре государственной регистрации нормативных правовых актов № 11064).</w:t>
      </w:r>
    </w:p>
    <w:bookmarkEnd w:id="100"/>
    <w:bookmarkStart w:name="z1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01"/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102"/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Буденевском сельском округе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3"/>
    <w:bookmarkStart w:name="z1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4"/>
    <w:bookmarkStart w:name="z1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5"/>
    <w:bookmarkStart w:name="z13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6"/>
    <w:bookmarkStart w:name="z13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7"/>
    <w:bookmarkStart w:name="z13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8"/>
    <w:bookmarkStart w:name="z13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9"/>
    <w:bookmarkStart w:name="z14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10"/>
    <w:bookmarkStart w:name="z14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Буденевском сельском округе имеются 1 сельских населенных пункта.</w:t>
      </w:r>
    </w:p>
    <w:bookmarkEnd w:id="111"/>
    <w:bookmarkStart w:name="z14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Буденевского сельского округа 40484 гектар, из них пашни – 159 гектар, пастбищные земли – 36471 гектар.</w:t>
      </w:r>
    </w:p>
    <w:bookmarkEnd w:id="112"/>
    <w:bookmarkStart w:name="z1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13"/>
    <w:bookmarkStart w:name="z14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13858 гектар;</w:t>
      </w:r>
    </w:p>
    <w:bookmarkEnd w:id="114"/>
    <w:bookmarkStart w:name="z14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406 гектар;</w:t>
      </w:r>
    </w:p>
    <w:bookmarkEnd w:id="115"/>
    <w:bookmarkStart w:name="z14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94 гектар;</w:t>
      </w:r>
    </w:p>
    <w:bookmarkEnd w:id="116"/>
    <w:bookmarkStart w:name="z14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- 26126 гектар.</w:t>
      </w:r>
    </w:p>
    <w:bookmarkEnd w:id="117"/>
    <w:bookmarkStart w:name="z14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западная часть Буденевского сельского округа Индерского представляет пустынную песчаную равнину, восточная - плато переходящее в степь с солонцовыми почвами. Климат континентальный: зима относительно тҰплая, лето очень жаркое. Средние температуры января − 12,3 °С, июля 25,3 °С. Среднегодовое количество осадков 200 мм.</w:t>
      </w:r>
    </w:p>
    <w:bookmarkEnd w:id="118"/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бурые солонцеватые, в речных поймах — луговые. </w:t>
      </w:r>
    </w:p>
    <w:bookmarkEnd w:id="119"/>
    <w:bookmarkStart w:name="z1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Буденевском сельском округе насчитывается (личное подворье населения и поголовье ТОО, КХ) крупного рогатого скота 1210 голов, из них маточное поголовье 962 голов, мелкого рогатого скота 3420 голов, 591 головы лошадей, 896 головы верблюд. Из них: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Будене:</w:t>
      </w:r>
    </w:p>
    <w:bookmarkEnd w:id="121"/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954 головы, из них маточное поголовье 771 голова, мелкого рогатого скота 2740 голов, 322 голов лошадей, 187 головы верблюд.</w:t>
      </w:r>
    </w:p>
    <w:bookmarkEnd w:id="122"/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136 гектар.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Буденевском сельском округе составляет: крупного рогатого скота – 256 головы, мелкого рогатого скота - 680 головы, 269 головы лошадей, 118 головы верблюд.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13858 гектар.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Буденевскому сельскому округу имеются всего 17036 гектар пастбищных угодий. В черте населенных пунктов числится 136 гектар пастбищ.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Буденевском сельском округе сервитуты для прогона скота не установлены.</w:t>
      </w:r>
    </w:p>
    <w:bookmarkEnd w:id="127"/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по содержанию маточного (дойного) поголовья сельскохозяйственных животных при имеющихся пастбищных угодьях населенных пунктов в размере 136 га, потребность составляет 13742 га, при норме нагрузки 18,0 га/гол. Сложившуюся потребность пастбищных угодий необходимо восполнить за счет использования участков Шамырмола, Ақсерке, Қособа расположенный на территорий Буденевского сельского округа.</w:t>
      </w:r>
    </w:p>
    <w:bookmarkEnd w:id="128"/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24825 га, при норме нагрузки на голову КРС – 18,0 га/гол., МРС – 3,6 га/гол., лошадей – 1,6 га/гол., верблюд – 25,2 га/гол.</w:t>
      </w:r>
    </w:p>
    <w:bookmarkEnd w:id="129"/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130"/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КРС- 183 гол. * 18,0 га/гол.=3294 га;</w:t>
      </w:r>
    </w:p>
    <w:bookmarkEnd w:id="131"/>
    <w:bookmarkStart w:name="z16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МРС- 2740 гол. * 3,6 га/гол.=9864 га;</w:t>
      </w:r>
    </w:p>
    <w:bookmarkEnd w:id="132"/>
    <w:bookmarkStart w:name="z16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лошадей- 322 гол. * 21,6 га/гол.=6955 га.</w:t>
      </w:r>
    </w:p>
    <w:bookmarkEnd w:id="133"/>
    <w:bookmarkStart w:name="z16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верблюд- 187 гол. * 25,2 га/гол.=4712 га.</w:t>
      </w:r>
    </w:p>
    <w:bookmarkEnd w:id="134"/>
    <w:bookmarkStart w:name="z16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3294+9864+6955+4712=24825 га </w:t>
      </w:r>
    </w:p>
    <w:bookmarkEnd w:id="135"/>
    <w:bookmarkStart w:name="z16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 сложившуюся потребность пастбищных угодий в размере 8959 га необходимо восполнить за счет выпаса сельскохозяйственных животных населения в участке Кособа и на землях, принадлежащих Гумарову К. - 612 га, Демеуову А.-100 га, Хасангалиеву М.-30 га, Жумашеву А.-10 га, Аязгалиевой Т.-15 га, Беккалиеву А.-50 га, Чуйншкалиеву Л.-5 га, Табылдиевой Н.-38 га, Тулегеновой И.- 30 га, Зулкаш А.-300 га, ТОО "Мол" -475 га.</w:t>
      </w:r>
    </w:p>
    <w:bookmarkEnd w:id="136"/>
    <w:bookmarkStart w:name="z16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Оставшуюся потребность пастбищных угодий в размере 15866 га необходимо восполнить за счет перемещения поголовья сельскохозяйственных животных местного населения Буденевского сельского округа на отгонные пастбища Жарсуатскийй сельский округ – 15866 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Буденевскому сельскому округе на 2021 год</w:t>
            </w:r>
          </w:p>
        </w:tc>
      </w:tr>
    </w:tbl>
    <w:bookmarkStart w:name="z16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Буденевского сельского округа в разрезе категорий земель, собственников и землепользователей земельных участков на основании правоустанавливающих документов</w:t>
      </w:r>
    </w:p>
    <w:bookmarkEnd w:id="138"/>
    <w:bookmarkStart w:name="z17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40"/>
    <w:bookmarkStart w:name="z17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75946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Буденевского сельского округа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1141"/>
        <w:gridCol w:w="1390"/>
        <w:gridCol w:w="1247"/>
        <w:gridCol w:w="6320"/>
        <w:gridCol w:w="1391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bookmarkEnd w:id="143"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га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Темиргалиева Ирина "Акку"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голов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крс*18,0га=126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лошадь*21,6га=21,6га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126га+21,6га=148 га</w:t>
            </w:r>
          </w:p>
          <w:bookmarkEnd w:id="144"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Баетова Орынша "Медет"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голов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крс*18,0га=1728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мрс*3,6га=1188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1728га+1188га=2916 га</w:t>
            </w:r>
          </w:p>
          <w:bookmarkEnd w:id="145"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Даутбай Есентай "Бирлик"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голов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крс*18,0га=576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мрс*3,6га=43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лошадь*21,6га=43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576га+43га+43га=662 га</w:t>
            </w:r>
          </w:p>
          <w:bookmarkEnd w:id="146"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Ескожин Руслан "Ескожа"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голов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крс*18,0га=126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мрс*3,6га=335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лошадь*21,6га=108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верблюд*25,2 га=277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126га+335га+108га+277га=846 га</w:t>
            </w:r>
          </w:p>
          <w:bookmarkEnd w:id="147"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Есмагамбетова Роза "Арман"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голов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крс*18,0га=162га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мрс*3,6га=104га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лошадь*21,6га=108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верблюд*25,2 га=151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162га+104га+108га+151га=525га</w:t>
            </w:r>
          </w:p>
          <w:bookmarkEnd w:id="148"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Тугелбай "Жанажол"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голов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крс*18,0га=252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мрс*3,6га=302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лошадь*21,6га=345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252га+302га+345га=899 га</w:t>
            </w:r>
          </w:p>
          <w:bookmarkEnd w:id="149"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Кикимов Отенияз "Алга"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голов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крс*18,0га=324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мрс*3,6га=115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га+115га=439 га</w:t>
            </w:r>
          </w:p>
          <w:bookmarkEnd w:id="150"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Кайрат "Толес"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Санахмет "Калыбай"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голов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крс*18,0га=90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мрс*3,6га=72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лошадь*21,6га=194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90га+72га+194га=356 га</w:t>
            </w:r>
          </w:p>
          <w:bookmarkEnd w:id="151"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Халин Айбол "Айбол"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голов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лошадь*21,6га=885 га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Куспанов Серик "Нурбек"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Камбар Абылайхан "Абылайхан"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Гумаров Кенжегали "Адилет"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Демеуов Аманжол "Нурдаулет"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Халова Айша "Амирбек"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голов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крс*18,0га=90га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мрс*3,6га=183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лошадь*21,6га=324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верблюд*25,2 га=227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90га+183га+324га+227га=824 га</w:t>
            </w:r>
          </w:p>
          <w:bookmarkEnd w:id="152"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Хасангалиев Малик "Кайсар"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Сериккали "Аксерке"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голов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лошадь*21,6га=129га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Жумашев Айдарбек "Рахат"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Аязгалиева Тугуль Утегеновна "Айдын"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Алмагамбетова Роза "Кайтпас"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голов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лошадь*21,6га=2549га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Айткали "Айсултан"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голов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крс*18,0га=360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мрс*3,6га=875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лошадь*21,6га=346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верблюд*25,2 га=50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360га+875га+346га+50га=1631 га</w:t>
            </w:r>
          </w:p>
          <w:bookmarkEnd w:id="153"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Алпамысов Асхат "Акжол"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голов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крс*18,0га=522га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Беккалиев Артур "Диас"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Чуйыншкалиев Улыкпан "Бастау"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Талгат "Шарипжан"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голов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мрс*3,6га=68 га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Шуменов Самигулла "Айдын"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голов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крс*18,0га=1314га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лошадь*21,6га=842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 га+842га=2156 га</w:t>
            </w:r>
          </w:p>
          <w:bookmarkEnd w:id="154"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Сагат "Токбай"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голов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крс*18,0га=3546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мрс*3,6га=111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лошадь*21,6га=389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3546га+111га+389га=4046га</w:t>
            </w:r>
          </w:p>
          <w:bookmarkEnd w:id="155"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Сисенгалиев Танат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голов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крс*18,0га=36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мрс*3,6га=25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36га+25 га=61 га</w:t>
            </w:r>
          </w:p>
          <w:bookmarkEnd w:id="156"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Табылдиева Нұрлықыз "Есенжан"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Изгил "Би тур"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Зулкаш Акмарал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Жубангали Салават "Болашақ"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голов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крс*18,0га=432 га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Сергазиев Амандос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Бакенов Саулет "Астана"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голов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крс*18,0га=90га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Шуменов Саламат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голов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крс*18,0га=324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мрс*3,6га=133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лошадь*21,6га=367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верблюд*25,2 га=202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324га+133га+367га+202га=1026 га</w:t>
            </w:r>
          </w:p>
          <w:bookmarkEnd w:id="157"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Кашиев Берик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Дошкаев Жолдас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голов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крс*18,0га=162 га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Аристанов Алмат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голов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лошадь*21,6га=86 га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 Александр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голов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мрс*3,6га=54 га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Туреханов Ержан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голов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крс*18,0га=342 га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Изтелеуова Майгул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Букеев Есбол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 Нурлан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голов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крс*18,0га=108га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Капашев Рафаель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Ундыбаев Мурат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Маканова Венера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"Мол"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</w:tbl>
    <w:bookmarkStart w:name="z157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наличие скота и пастбищных угодий по Буденевскому сельскому округу в разрезе по населенным пунктам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237"/>
        <w:gridCol w:w="694"/>
        <w:gridCol w:w="1517"/>
        <w:gridCol w:w="3864"/>
        <w:gridCol w:w="5659"/>
      </w:tblGrid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пастбищь, га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пастбищ,га</w:t>
            </w:r>
          </w:p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Нехватка/излишки пастищ, га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с.Будене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КРС- 954 головы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них маточное поголовье -771 голова)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 –2740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Лощади -322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Верблюд-187 головы</w:t>
            </w:r>
          </w:p>
          <w:bookmarkEnd w:id="159"/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183 гол.*18,0 га/гол.=3294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(КРС (мат.)771 гол.*18,0 га/гол.=13878 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 2740 гол.*3,6га/гол.=9864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322 гол.*21,6га/гол.=6955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187 гол.*25,2 га/гол.=4712 га</w:t>
            </w:r>
          </w:p>
          <w:bookmarkEnd w:id="160"/>
        </w:tc>
        <w:tc>
          <w:tcPr>
            <w:tcW w:w="5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3294га+9864га+6955га+4712га= 24825 га на сезонное и отгонно-пастбищное содержание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га маточное поголовье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га-13878 га= -13742 га</w:t>
            </w:r>
          </w:p>
          <w:bookmarkEnd w:id="161"/>
        </w:tc>
      </w:tr>
    </w:tbl>
    <w:bookmarkStart w:name="z157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перераспределения пастбищ для размещения поголовья сельскохозяйственных животных населения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1238"/>
        <w:gridCol w:w="2587"/>
        <w:gridCol w:w="3301"/>
        <w:gridCol w:w="1158"/>
        <w:gridCol w:w="807"/>
        <w:gridCol w:w="2935"/>
      </w:tblGrid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земельных участков и землепользователей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Нехватка/излишки пастбищ, га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183 гол.(с.Будене)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183 гол.*18,0 га/гол.=3294 га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3294 га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Қособа -7294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7294 га</w:t>
            </w:r>
          </w:p>
          <w:bookmarkEnd w:id="16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 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 га – 3294 га = 4000 га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2740гол. (с.Будене)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322гол. (с.Будене)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187гол. (с.Будене)</w:t>
            </w:r>
          </w:p>
          <w:bookmarkEnd w:id="164"/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2740гол.*3,6га/гол. =9864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322гол.*21,6га/гол =6955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187гол.*25,2 га/гол =4712 га</w:t>
            </w:r>
          </w:p>
          <w:bookmarkEnd w:id="165"/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9864га+6955га+4712га= 21531га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Кособа - 4000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Гумарову К. -612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Демеуову А. -100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Хасангалиеву М. -30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Жумашеву А. -10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Аязгалиевой Т. -15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Беккалиеву А. -50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Чуйншкалиеву Л. -5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Табылдиевой Н. -38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Тулегеновой И. - 30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Зулкаш А. -300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"Мол" -475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: 5665 га</w:t>
            </w:r>
          </w:p>
          <w:bookmarkEnd w:id="16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 га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 га-21531 га= -15866 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Буденевскому сельскому округе на 2021 год</w:t>
            </w:r>
          </w:p>
        </w:tc>
      </w:tr>
    </w:tbl>
    <w:bookmarkStart w:name="z250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67"/>
    <w:bookmarkStart w:name="z157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приемлемая для Буденевского сельского округа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9"/>
        <w:gridCol w:w="2022"/>
        <w:gridCol w:w="2023"/>
        <w:gridCol w:w="2023"/>
        <w:gridCol w:w="2023"/>
      </w:tblGrid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  <w:bookmarkEnd w:id="169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1</w:t>
            </w:r>
          </w:p>
          <w:bookmarkEnd w:id="170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2</w:t>
            </w:r>
          </w:p>
          <w:bookmarkEnd w:id="171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3</w:t>
            </w:r>
          </w:p>
          <w:bookmarkEnd w:id="172"/>
        </w:tc>
      </w:tr>
    </w:tbl>
    <w:bookmarkStart w:name="z25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Буденевскому сельскому округе на 2021 год</w:t>
            </w:r>
          </w:p>
        </w:tc>
      </w:tr>
    </w:tbl>
    <w:bookmarkStart w:name="z258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74"/>
    <w:bookmarkStart w:name="z25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77216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76"/>
    <w:bookmarkStart w:name="z26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68707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Буденевскому сельскому округе на 2021 год</w:t>
            </w:r>
          </w:p>
        </w:tc>
      </w:tr>
    </w:tbl>
    <w:bookmarkStart w:name="z263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78"/>
    <w:bookmarkStart w:name="z26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№173 (зарегистрирован в Реестре государственной регистрации нормативных правовых актов за № 15090). Оросительных или обводнительных каналов на территории Буденевского сельского округа имеется.</w:t>
      </w:r>
    </w:p>
    <w:bookmarkEnd w:id="179"/>
    <w:bookmarkStart w:name="z1574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Буденеский сельский округ</w:t>
      </w:r>
    </w:p>
    <w:bookmarkEnd w:id="180"/>
    <w:bookmarkStart w:name="z26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1"/>
    <w:p>
      <w:pPr>
        <w:spacing w:after="0"/>
        <w:ind w:left="0"/>
        <w:jc w:val="both"/>
      </w:pPr>
      <w:r>
        <w:drawing>
          <wp:inline distT="0" distB="0" distL="0" distR="0">
            <wp:extent cx="68072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82"/>
    <w:bookmarkStart w:name="z26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66675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Буденевскому сельскому округе на 2021 год</w:t>
            </w:r>
          </w:p>
        </w:tc>
      </w:tr>
    </w:tbl>
    <w:bookmarkStart w:name="z270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</w:t>
      </w:r>
    </w:p>
    <w:bookmarkEnd w:id="184"/>
    <w:bookmarkStart w:name="z27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63246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86"/>
    <w:bookmarkStart w:name="z27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59817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Буденевскому сельскому округе на 2021 год</w:t>
            </w:r>
          </w:p>
        </w:tc>
      </w:tr>
    </w:tbl>
    <w:bookmarkStart w:name="z27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</w:t>
      </w:r>
    </w:p>
    <w:bookmarkEnd w:id="188"/>
    <w:bookmarkStart w:name="z27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65024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90"/>
    <w:bookmarkStart w:name="z27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1"/>
    <w:p>
      <w:pPr>
        <w:spacing w:after="0"/>
        <w:ind w:left="0"/>
        <w:jc w:val="both"/>
      </w:pPr>
      <w:r>
        <w:drawing>
          <wp:inline distT="0" distB="0" distL="0" distR="0">
            <wp:extent cx="72136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Буденевскому сельскому округе на 2021 год</w:t>
            </w:r>
          </w:p>
        </w:tc>
      </w:tr>
    </w:tbl>
    <w:bookmarkStart w:name="z280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9"/>
        <w:gridCol w:w="1552"/>
        <w:gridCol w:w="2149"/>
        <w:gridCol w:w="2150"/>
        <w:gridCol w:w="2150"/>
        <w:gridCol w:w="2150"/>
      </w:tblGrid>
      <w:tr>
        <w:trPr>
          <w:trHeight w:val="30" w:hRule="atLeast"/>
        </w:trPr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2021 году</w:t>
            </w:r>
          </w:p>
          <w:bookmarkEnd w:id="19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bookmarkStart w:name="z28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94"/>
    <w:bookmarkStart w:name="z28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195"/>
    <w:bookmarkStart w:name="z28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196"/>
    <w:bookmarkStart w:name="z28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197"/>
    <w:bookmarkStart w:name="z28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 по управлению пастбищами и их использованию в Буденевскому сельскому округе на 2021 год</w:t>
            </w:r>
          </w:p>
        </w:tc>
      </w:tr>
    </w:tbl>
    <w:bookmarkStart w:name="z288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Жарсуатский сельский округ – 15866 гектар</w:t>
      </w:r>
    </w:p>
    <w:bookmarkEnd w:id="199"/>
    <w:bookmarkStart w:name="z28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01"/>
    <w:bookmarkStart w:name="z29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69850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Индерского районного маслихата от 6 сентября 2021 года № 49-VII</w:t>
            </w:r>
          </w:p>
        </w:tc>
      </w:tr>
    </w:tbl>
    <w:bookmarkStart w:name="z293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Жарсуатскому сельскому округе на 2021 год</w:t>
      </w:r>
    </w:p>
    <w:bookmarkEnd w:id="203"/>
    <w:bookmarkStart w:name="z29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Жарсуатскому сельскому округе на 2021 год (далее - План), разработан в соответствии с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Законом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(зарегистрированный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(зарегистрированный в реестре государственной регистрации нормативных правовых актов № 11064).</w:t>
      </w:r>
    </w:p>
    <w:bookmarkEnd w:id="204"/>
    <w:bookmarkStart w:name="z29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205"/>
    <w:bookmarkStart w:name="z29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206"/>
    <w:bookmarkStart w:name="z29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Жарсуатском сельском округе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07"/>
    <w:bookmarkStart w:name="z29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08"/>
    <w:bookmarkStart w:name="z29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09"/>
    <w:bookmarkStart w:name="z30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10"/>
    <w:bookmarkStart w:name="z30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11"/>
    <w:bookmarkStart w:name="z30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12"/>
    <w:bookmarkStart w:name="z30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13"/>
    <w:bookmarkStart w:name="z30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214"/>
    <w:bookmarkStart w:name="z30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Жарсуатском сельском округе имеются 5 сельских населенных пункта.</w:t>
      </w:r>
    </w:p>
    <w:bookmarkEnd w:id="215"/>
    <w:bookmarkStart w:name="z30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Жарсуатского сельского округа 317014 гектар, из них пашни – 117 гектар, пастбищные земли – 288204 гектар.</w:t>
      </w:r>
    </w:p>
    <w:bookmarkEnd w:id="216"/>
    <w:bookmarkStart w:name="z30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217"/>
    <w:bookmarkStart w:name="z30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97903 гектар;</w:t>
      </w:r>
    </w:p>
    <w:bookmarkEnd w:id="218"/>
    <w:bookmarkStart w:name="z30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9268 гектар;</w:t>
      </w:r>
    </w:p>
    <w:bookmarkEnd w:id="219"/>
    <w:bookmarkStart w:name="z31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214 гектар;</w:t>
      </w:r>
    </w:p>
    <w:bookmarkEnd w:id="220"/>
    <w:bookmarkStart w:name="z31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- 209629 гектар.</w:t>
      </w:r>
    </w:p>
    <w:bookmarkEnd w:id="221"/>
    <w:bookmarkStart w:name="z31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западная часть Жарсуатского сельского округа представляет пустынную песчаную равнину, восточная - плато переходящее в степь с солонцовыми почвами. Климат континентальный: зима относительно тҰплая, лето очень жаркое. Средние температуры января − 12,3 °С, июля 25,3 °С. Среднегодовое количество осадков 200 мм.</w:t>
      </w:r>
    </w:p>
    <w:bookmarkEnd w:id="222"/>
    <w:bookmarkStart w:name="z31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бурые солонцеватые, в речных поймах - луговые. </w:t>
      </w:r>
    </w:p>
    <w:bookmarkEnd w:id="223"/>
    <w:bookmarkStart w:name="z31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Жарсуатском сельском округе насчитывается (личное подворье населения и поголовье ТОО, КХ) крупного рогатого скота 3539 голов, из них маточное поголовье 2866 голов, мелкого рогатого скота 12245 голов, 1220 головы лошадей, 553 головы верблюд. Из них:</w:t>
      </w:r>
    </w:p>
    <w:bookmarkEnd w:id="224"/>
    <w:bookmarkStart w:name="z31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Жарсуат:</w:t>
      </w:r>
    </w:p>
    <w:bookmarkEnd w:id="225"/>
    <w:bookmarkStart w:name="z31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975 головы, из них маточное поголовье 896 голова, мелкого рогатого скота 4523 голов, 176 голов лошадей, 249 головы верблюд.</w:t>
      </w:r>
    </w:p>
    <w:bookmarkEnd w:id="226"/>
    <w:bookmarkStart w:name="z31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8585 гектар.</w:t>
      </w:r>
    </w:p>
    <w:bookmarkEnd w:id="227"/>
    <w:bookmarkStart w:name="z31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Курылыс:</w:t>
      </w:r>
    </w:p>
    <w:bookmarkEnd w:id="228"/>
    <w:bookmarkStart w:name="z31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341 головы, из них маточное поголовье 256 голов, мелкого рогатого скота 1059 голов, 60 головы лошадей, 64 головы верблюд.</w:t>
      </w:r>
    </w:p>
    <w:bookmarkEnd w:id="229"/>
    <w:bookmarkStart w:name="z32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100 гектар.</w:t>
      </w:r>
    </w:p>
    <w:bookmarkEnd w:id="230"/>
    <w:bookmarkStart w:name="z32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Кызылжар:</w:t>
      </w:r>
    </w:p>
    <w:bookmarkEnd w:id="231"/>
    <w:bookmarkStart w:name="z32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53 головы, из них маточное поголовье 40 голов, мелкого рогатого скота 295 голов, 26 головы лошадей, 1 головы верблюд.</w:t>
      </w:r>
    </w:p>
    <w:bookmarkEnd w:id="232"/>
    <w:bookmarkStart w:name="z32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100 гектар.</w:t>
      </w:r>
    </w:p>
    <w:bookmarkEnd w:id="233"/>
    <w:bookmarkStart w:name="z32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Актан:</w:t>
      </w:r>
    </w:p>
    <w:bookmarkEnd w:id="234"/>
    <w:bookmarkStart w:name="z32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124 головы, из них маточное поголовье 112 голов, мелкого рогатого скота 138 голов, 5 головы лошадей.</w:t>
      </w:r>
    </w:p>
    <w:bookmarkEnd w:id="235"/>
    <w:bookmarkStart w:name="z32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100 гектар.</w:t>
      </w:r>
    </w:p>
    <w:bookmarkEnd w:id="236"/>
    <w:bookmarkStart w:name="z32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Кетебай:</w:t>
      </w:r>
    </w:p>
    <w:bookmarkEnd w:id="237"/>
    <w:bookmarkStart w:name="z32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674 головы, из них маточное поголовье 637 голов, мелкого рогатого скота 2558 голов, 23 головы лошадей, 29 головы верблюд.</w:t>
      </w:r>
    </w:p>
    <w:bookmarkEnd w:id="238"/>
    <w:bookmarkStart w:name="z32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100 гектар.</w:t>
      </w:r>
    </w:p>
    <w:bookmarkEnd w:id="239"/>
    <w:bookmarkStart w:name="z33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Жарсуатском сельском округе составляет: крупного рогатого скота – 1372 головы, мелкого рогатого скота -3672 головы, 930 головы лошадей, 210 головы верблюд.</w:t>
      </w:r>
    </w:p>
    <w:bookmarkEnd w:id="240"/>
    <w:bookmarkStart w:name="z33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97903 гектар.</w:t>
      </w:r>
    </w:p>
    <w:bookmarkEnd w:id="241"/>
    <w:bookmarkStart w:name="z33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Жарсуатскому сельскому округу имеются всего 149988 гектар пастбищных угодий. В черте населенных пунктов числится 8985 гектар пастбищ.</w:t>
      </w:r>
    </w:p>
    <w:bookmarkEnd w:id="242"/>
    <w:bookmarkStart w:name="z33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Жарсуатском сельском округе сервитуты для прогона скота не установлены.</w:t>
      </w:r>
    </w:p>
    <w:bookmarkEnd w:id="243"/>
    <w:bookmarkStart w:name="z33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(с.Жарсуат, с.Кызылжар, с.Актан, с.Курылыс, с.Кетебай) по содержанию маточного (дойного) поголовья сельскохозяйственных животных при имеющихся пастбищных угодьях населенных пунктов в размере 8985 га, потребность составляет 25953 га, при норме нагрузки 18,0 га/гол. Сложившуюся потребность пастбищных угодий необходимо восполнить за счет использования участков каналы Курайлы Сай, Мұратмола, Баймаганбет, Молымбет, возле кладбищ Мешит, Жанакудык, Калымбет, Саршыганак расположенный на территорий Жарсуатского сельского округа .</w:t>
      </w:r>
    </w:p>
    <w:bookmarkEnd w:id="244"/>
    <w:bookmarkStart w:name="z33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49838 га, при норме нагрузки на голову КРС – 18,0 га/гол., МРС – 3,6 га/гол., лошадей – 21,6 га/гол., верблюд – 25,2 га/гол.</w:t>
      </w:r>
    </w:p>
    <w:bookmarkEnd w:id="245"/>
    <w:bookmarkStart w:name="z33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246"/>
    <w:bookmarkStart w:name="z33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КРС- 226 гол. * 18,0 га/гол.=4068 га;</w:t>
      </w:r>
    </w:p>
    <w:bookmarkEnd w:id="247"/>
    <w:bookmarkStart w:name="z33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МРС- 8573 гол. * 3,6 га/гол.=30863 га;</w:t>
      </w:r>
    </w:p>
    <w:bookmarkEnd w:id="248"/>
    <w:bookmarkStart w:name="z33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лошадей- 290 гол. * 21,6 га/гол.=6264 га.</w:t>
      </w:r>
    </w:p>
    <w:bookmarkEnd w:id="249"/>
    <w:bookmarkStart w:name="z34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верблюд- 343 гол. * 25,2 га/гол.=8643 га.</w:t>
      </w:r>
    </w:p>
    <w:bookmarkEnd w:id="250"/>
    <w:bookmarkStart w:name="z34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4068+30863+6264+8643=49838 га</w:t>
      </w:r>
    </w:p>
    <w:bookmarkEnd w:id="251"/>
    <w:bookmarkStart w:name="z34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 сложившуюся потребность пастбищных угодий в размере 19102 га необходимо восполнить за счет выпаса сельскохозяйственных животных населения в участках Жанакудык, Калымбет, Сарышыганак расположенный на територий Жарсуатского сельского округа.</w:t>
      </w:r>
    </w:p>
    <w:bookmarkEnd w:id="252"/>
    <w:bookmarkStart w:name="z34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Оставшуюся потребность пастбищных угодий в размере 30736 га необходимо восполнить за счет перемещения поголовья сельскохозяйственных животных местного населения на отгонные пастбища в участках канал Сухой, Сарышыганак.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Жарсуатскому сельскому округе на 2021 год</w:t>
            </w:r>
          </w:p>
        </w:tc>
      </w:tr>
    </w:tbl>
    <w:bookmarkStart w:name="z345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Жарсуатского сельского округа в разрезе категорий земель, собственников и землепользователей земельных участков на основании правоустанавливающих документов</w:t>
      </w:r>
    </w:p>
    <w:bookmarkEnd w:id="254"/>
    <w:bookmarkStart w:name="z34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5"/>
    <w:p>
      <w:pPr>
        <w:spacing w:after="0"/>
        <w:ind w:left="0"/>
        <w:jc w:val="both"/>
      </w:pPr>
      <w:r>
        <w:drawing>
          <wp:inline distT="0" distB="0" distL="0" distR="0">
            <wp:extent cx="54483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56"/>
    <w:bookmarkStart w:name="z34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7"/>
    <w:p>
      <w:pPr>
        <w:spacing w:after="0"/>
        <w:ind w:left="0"/>
        <w:jc w:val="both"/>
      </w:pPr>
      <w:r>
        <w:drawing>
          <wp:inline distT="0" distB="0" distL="0" distR="0">
            <wp:extent cx="75946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5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Жарсуатского сельского округа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318"/>
        <w:gridCol w:w="1499"/>
        <w:gridCol w:w="1369"/>
        <w:gridCol w:w="5891"/>
        <w:gridCol w:w="1500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bookmarkEnd w:id="259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га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Жаналисов Керей "Магзом Мурасы"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голов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крс*18,0га=414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мрс*3,6га=399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лошадь*21,6га=259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верблюд*25,2га=50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414га+399га+259га+50га=1122га</w:t>
            </w:r>
          </w:p>
          <w:bookmarkEnd w:id="260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Шаукеров Сулиман "Казбек"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голов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крс*18,0га=90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мрс*3,6га=198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верблюд*25,2га=227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90га+198га+227га=515га</w:t>
            </w:r>
          </w:p>
          <w:bookmarkEnd w:id="261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Жылкышиев Қойшығұл "Култегін"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Кариев Балгабай "Махамбет"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голов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крс*18,0га=756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лошадь*21,6га=907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верблюд*25,2га=1991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756га+907га+1991га=3654га</w:t>
            </w:r>
          </w:p>
          <w:bookmarkEnd w:id="262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Аканов Нурбек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Утешев Сагинтай "Иманкул"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Мухитова Венера "Димаш"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Махуов Даулет "Даулет"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голов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крс*18,0га=576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лошадь*21,6га=2938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576га+2938га=3514га</w:t>
            </w:r>
          </w:p>
          <w:bookmarkEnd w:id="263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Кагазов Гизатолла "Кайнур"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голов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мрс*3,6га=144 га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улы Зинулла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голов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крс*18,0га=468га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Жаншина Агибаш "Жанша"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Кулбассов Н "Асыл-Агро"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 голов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крс*18,0га=8712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 мрс*3,6га=3636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лошадь*21,6га=2851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8712га+3636га+2851га=15199га</w:t>
            </w:r>
          </w:p>
          <w:bookmarkEnd w:id="264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Куаныш "Актобе-1"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голов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крс*18,0га=954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лошадь*21,6га=281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954га+281га=1235га</w:t>
            </w:r>
          </w:p>
          <w:bookmarkEnd w:id="265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Багикереев Абай "Гулхан-Азиза"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Нугманова Құттыбай "Сұлтан"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голов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крс*18,0га=1044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мрс*3,6га=216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лошадь*21,6га=129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1044га+216га+129га=1389га</w:t>
            </w:r>
          </w:p>
          <w:bookmarkEnd w:id="266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Мендигалиев Манарбек "Олжас"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голов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крс*18,0га=342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мрс*3,6га=727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лошадь*21,6га=864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342га+727га+864га=1933га</w:t>
            </w:r>
          </w:p>
          <w:bookmarkEnd w:id="267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Нажиденов Каламгали "Нажиденов"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Ибрагим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голов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крс*18,0га=216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мрс*3,6га=133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лошадь*21,6га=626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верблюд*25,2га=579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216га+133га+626га+579га=1554 га</w:t>
            </w:r>
          </w:p>
          <w:bookmarkEnd w:id="268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Кушеков Кайргали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голов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крс*18,0га=414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мрс*3,6га=2434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лошадь*21,6га=993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414га+2434га+993га=3841га</w:t>
            </w:r>
          </w:p>
          <w:bookmarkEnd w:id="269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Утепкалиев Сериккали "Алтықұлаш"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голов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крс*18,0га=954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мрс*3,6га=1479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лошадь*21,6га=302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954га+1479га+302га=2735 га</w:t>
            </w:r>
          </w:p>
          <w:bookmarkEnd w:id="270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Туймебаева Кырмызы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голов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крс*18,0га=126 га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Сейткали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голов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крс*18,0га=162га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мрс*3,6га=180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лошадь*21,6га=65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верблюд*25,2га=50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162га+180га+65га+50га=457га</w:t>
            </w:r>
          </w:p>
          <w:bookmarkEnd w:id="271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Узаккалиев Мендигали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Кагазова Улболсын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голов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крс*18,0га=54 га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Абдирова Сараға "Базым"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Магрипа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Ермағамбетов Сырым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Мусагалиев Гарипулла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 Серікқали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голов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крс*18,0га=108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мрс*3,6га=1584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лошадь*21,6га=173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верблюд*25,2га=151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108га+1584га+173га+151га=2016 га</w:t>
            </w:r>
          </w:p>
          <w:bookmarkEnd w:id="272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Кенжеахметов Марат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Супалиева Гульжазира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Батабиев Сабит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голов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лошадь*21,6га=540 га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Самат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голов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крс*18,0га=144 га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Нугманов Амансерик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голов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крс*18,0га=648 га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Бакитов Салават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 Орынғали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Жангалиев Елдос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голов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крс*18,0га=288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мрс*3,6га=1098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лошадь*21,6га=497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288га+1098га+497га=1883га</w:t>
            </w:r>
          </w:p>
          <w:bookmarkEnd w:id="273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Кулбасов Манап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голов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крс*18,0га=1710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лошадь*21,6га=1188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1710га+1188га=2898 га</w:t>
            </w:r>
          </w:p>
          <w:bookmarkEnd w:id="274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Шонышев Калыбек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Амантаев Руслан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Дауталиев Махамбет Мендигалиевич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Таженов Ибатолла Кенесович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голов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крс*18,0га=252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мрс*3,6га=86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лошадь*21,6га=367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верблюд*25,2га=353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252га+86га+367га+353га=1058 га</w:t>
            </w:r>
          </w:p>
          <w:bookmarkEnd w:id="275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Махуов Дархан Алдабергенович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 Мади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Бисенбаев Саламат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Кулбасов Кайрат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Жаншин Руслан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Кажмуратов Аманжол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голов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крс*18,0га=612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мрс*3,6га=363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лошадь*21,6га=497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верблюд*25,2га=655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612га+363га+497га+655га=2127 га</w:t>
            </w:r>
          </w:p>
          <w:bookmarkEnd w:id="276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Муханбетжан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 Қайрат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Канат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голов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крс*18,0га=180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мрс*3,6га=7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лошадь*21,6га=691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верблюд*25,2га=1613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180га+7га+691га+1613га=2491 га</w:t>
            </w:r>
          </w:p>
          <w:bookmarkEnd w:id="277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Дауталиев Азат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голов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крс*18,0га=954га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 Аскар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Мусагалиева Гульнар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Кашиев Берик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голов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крс*18,0га=126га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мрс*3,6га=29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лошадь*21,6 га=65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верблюд*25,2 га=75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126га+29га+65га+75га=295 га</w:t>
            </w:r>
          </w:p>
          <w:bookmarkEnd w:id="278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Жарсуат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 голов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крс*18,0га=666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 мрс *3,6га=3960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лошадь*21,6 га=367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верблюд*25,2 га=428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666га+3960га+367га+428га=5421га</w:t>
            </w:r>
          </w:p>
          <w:bookmarkEnd w:id="279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29527</w:t>
            </w:r>
          </w:p>
        </w:tc>
      </w:tr>
    </w:tbl>
    <w:bookmarkStart w:name="z1576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наличие скота и пастбищных угодий по Жарсуатскому сельскому округу в разрезе по населенным пунктам</w:t>
      </w:r>
    </w:p>
    <w:bookmarkEnd w:id="2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"/>
        <w:gridCol w:w="322"/>
        <w:gridCol w:w="857"/>
        <w:gridCol w:w="1484"/>
        <w:gridCol w:w="3870"/>
        <w:gridCol w:w="5445"/>
      </w:tblGrid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пастбищь, га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пастбищ,га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Нехватка/излишки пастищ, га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Жарсуат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КРС- 975 головы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них маточное поголовье -896 голова)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 – 4523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Лощади -176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Верблюд-249 головы</w:t>
            </w:r>
          </w:p>
          <w:bookmarkEnd w:id="281"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79 гол.*18,0га/гол.=1422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(КРС (мат.) 896 гол.*18,0га/гол.= 16128 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 4523 гол.*3,6га/гол.=16283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176 гол.*21,6га/гол.=3801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249 гол.*25,2га/гол.=6275 га</w:t>
            </w:r>
          </w:p>
          <w:bookmarkEnd w:id="282"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1422га+16283га+3801га+6275га=27781 га на отгонно-пастбищное содержание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16128га маточное поголовье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8585га-16128 га= -7543га</w:t>
            </w:r>
          </w:p>
          <w:bookmarkEnd w:id="283"/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с.Қызылжар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КРС- 53 головы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них маточное поголовье -40 голова)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 – 295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Лощади -26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Верблюд-1 головы</w:t>
            </w:r>
          </w:p>
          <w:bookmarkEnd w:id="284"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13 гол.*18,0га/гол.=234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(КРС (мат.) 40 гол.*18,0га/гол.= 720 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 295 гол.*3,6га/гол.=1062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26 гол.*21,6га/гол.=562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1 гол.*25,2га/гол.=25 га</w:t>
            </w:r>
          </w:p>
          <w:bookmarkEnd w:id="285"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234га+1062га+562га+25га=1883 га на отгонно-пастбищное содержание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620га маточное поголовье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100га-720га= -620га</w:t>
            </w:r>
          </w:p>
          <w:bookmarkEnd w:id="286"/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с.Актан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КРС- 124 головы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них маточное поголовье -112 голова)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 –138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 -5 голов</w:t>
            </w:r>
          </w:p>
          <w:bookmarkEnd w:id="287"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12 гол.*18,0га/гол.=216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(КРС (мат.) 112 гол.*18,0га/гол.=2016 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 138 гол.*3,6га/гол.=497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5 гол.*21,6га/гол.=108 га</w:t>
            </w:r>
          </w:p>
          <w:bookmarkEnd w:id="288"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216га+497га+108га=821 га на отгонно-пастбищное содержание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1736га маточное поголовье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100га-2016га= -1916га</w:t>
            </w:r>
          </w:p>
          <w:bookmarkEnd w:id="289"/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с.Курылыс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КРС- 341 головы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них маточное поголовье -256 голова)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 – 1059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Лощади -60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Верблюд-64 головы</w:t>
            </w:r>
          </w:p>
          <w:bookmarkEnd w:id="290"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85 гол.*18,0га/гол.=1530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(КРС (мат.) 256 гол.*18,0га/гол.= 4608 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 1059 гол.*3,6га/гол.=3812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60 гол.*21,6га/гол.=1296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64 гол.*25,2га/гол.=1612 га</w:t>
            </w:r>
          </w:p>
          <w:bookmarkEnd w:id="291"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1530га+3812га+1296га+1612га=8250га на отгонно-пастбищное содержание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 га маточное поголовье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100га-4608га= -4508га</w:t>
            </w:r>
          </w:p>
          <w:bookmarkEnd w:id="292"/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с.Кетебай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КРС- 674 головы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них маточное поголовье -637 голова)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 – 2558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Лощади -23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Верблюд-29 головы</w:t>
            </w:r>
          </w:p>
          <w:bookmarkEnd w:id="293"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37 гол.*18,0га/гол.=666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(КРС (мат.) 637 гол.*18,0га/гол.= 11466 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 2558 гол.*3,6га/гол.=9209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23 гол.*21,6га/гол.=497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29 гол.*25,2га/гол.=731 га</w:t>
            </w:r>
          </w:p>
          <w:bookmarkEnd w:id="294"/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666га+9209га+497га+731га=11103 га на отгонно-пастбищное содержание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9874га маточное поголовье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100га-11466= -11366га</w:t>
            </w:r>
          </w:p>
          <w:bookmarkEnd w:id="295"/>
        </w:tc>
      </w:tr>
    </w:tbl>
    <w:bookmarkStart w:name="z1577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перераспределения пастбищ для размещения поголовья сельскохозяйственных животных населения.</w:t>
      </w:r>
    </w:p>
    <w:bookmarkEnd w:id="2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885"/>
        <w:gridCol w:w="1868"/>
        <w:gridCol w:w="2185"/>
        <w:gridCol w:w="997"/>
        <w:gridCol w:w="908"/>
        <w:gridCol w:w="2216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земельных участков и землепользователей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Нехватка/излишки пастбищ, га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79 гол.(с.Жарсуат)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79 гол.*18,0 га/гол.=1422 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1422 га 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Учасок Жанакудык - 1774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1774 га</w:t>
            </w:r>
          </w:p>
          <w:bookmarkEnd w:id="29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 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1774га-1422га= 352 га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4523гол.(с.Жарсуат)+ МРС 295гол.(с.Кызылжар) + МРС 138гол.(с.Актан) + МРС 1059гол.(с.Курылыс) + МРС 2558гол.(с.Кетебай) = 8573 гол.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176гол.(с.Жарсуат)+ Лошади 26гол.(с.Кызылжар) + Лошади 5гол.(с.Актан) + Лошади 60гол.(с.Курылыс) + Лошади 23гол.(с.Кетебай) = 290 гол.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249гол.(с.Жарсуат)+ Верблюд 1гол.(с.Кызылжар) + Верблюд 64гол.(с.Курылыс) + Верблюд 29гол.(с.Кетебай) = 343 гол.</w:t>
            </w:r>
          </w:p>
          <w:bookmarkEnd w:id="298"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8573 гол.*3,6га/гол. =30863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290гол.*21,6га/гол =6264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343 гол.*25,2 га/гол =8643 га</w:t>
            </w:r>
          </w:p>
          <w:bookmarkEnd w:id="299"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30863га+6264га+8643 га= 45770 га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Калымбет -4334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канал Сухой -18415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Сарышыганак -99799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122548 га</w:t>
            </w:r>
          </w:p>
          <w:bookmarkEnd w:id="30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122548 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122548 га-45770 га= 76778 га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13 гол.(с.Кызылжар)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13гол.*18,0га/гол.=234 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га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Жанакудык - 352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352 га</w:t>
            </w:r>
          </w:p>
          <w:bookmarkEnd w:id="30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352га-234га=118 га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12 гол.(с.Актан)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12гол.*18,0га/гол.=216 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га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Жанакудык - 118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Калымбет -5962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6080га</w:t>
            </w:r>
          </w:p>
          <w:bookmarkEnd w:id="30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 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6080га-216га=5864 га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85 гол.(с.Курылыс)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85гол.*18,0га/гол.=1530 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 га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Калымбет -5864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5864 га</w:t>
            </w:r>
          </w:p>
          <w:bookmarkEnd w:id="30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 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5864га-1530га=4334 га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37 гол.(с.Кетебай)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37гол.*18,0га/гол.=666 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га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Сарышығанақ -100465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100465 га</w:t>
            </w:r>
          </w:p>
          <w:bookmarkEnd w:id="30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100465 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100465га-666га=99799 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Жарсуатскому сельскому округе на 2021 год</w:t>
            </w:r>
          </w:p>
        </w:tc>
      </w:tr>
    </w:tbl>
    <w:bookmarkStart w:name="z484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05"/>
    <w:bookmarkStart w:name="z1578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приемлемая для Жарсуатского сельского округа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9"/>
        <w:gridCol w:w="2022"/>
        <w:gridCol w:w="2023"/>
        <w:gridCol w:w="2023"/>
        <w:gridCol w:w="2023"/>
      </w:tblGrid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  <w:bookmarkEnd w:id="307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1</w:t>
            </w:r>
          </w:p>
          <w:bookmarkEnd w:id="308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2</w:t>
            </w:r>
          </w:p>
          <w:bookmarkEnd w:id="309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3</w:t>
            </w:r>
          </w:p>
          <w:bookmarkEnd w:id="310"/>
        </w:tc>
      </w:tr>
    </w:tbl>
    <w:bookmarkStart w:name="z49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3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Жарсуатскому сельскому округе на 2021 год</w:t>
            </w:r>
          </w:p>
        </w:tc>
      </w:tr>
    </w:tbl>
    <w:bookmarkStart w:name="z492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12"/>
    <w:bookmarkStart w:name="z49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3"/>
    <w:p>
      <w:pPr>
        <w:spacing w:after="0"/>
        <w:ind w:left="0"/>
        <w:jc w:val="both"/>
      </w:pPr>
      <w:r>
        <w:drawing>
          <wp:inline distT="0" distB="0" distL="0" distR="0">
            <wp:extent cx="67818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14"/>
    <w:bookmarkStart w:name="z49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5"/>
    <w:p>
      <w:pPr>
        <w:spacing w:after="0"/>
        <w:ind w:left="0"/>
        <w:jc w:val="both"/>
      </w:pPr>
      <w:r>
        <w:drawing>
          <wp:inline distT="0" distB="0" distL="0" distR="0">
            <wp:extent cx="68707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Жарсуатскому сельскому округе на 2021 год</w:t>
            </w:r>
          </w:p>
        </w:tc>
      </w:tr>
    </w:tbl>
    <w:bookmarkStart w:name="z497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316"/>
    <w:bookmarkStart w:name="z49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 Оросительных или обводнительных каналов на территории Жарсуатского сельского округа имеется.</w:t>
      </w:r>
    </w:p>
    <w:bookmarkEnd w:id="317"/>
    <w:bookmarkStart w:name="z1579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Жарсуатский сельский округ</w:t>
      </w:r>
    </w:p>
    <w:bookmarkEnd w:id="318"/>
    <w:bookmarkStart w:name="z50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9"/>
    <w:p>
      <w:pPr>
        <w:spacing w:after="0"/>
        <w:ind w:left="0"/>
        <w:jc w:val="both"/>
      </w:pPr>
      <w:r>
        <w:drawing>
          <wp:inline distT="0" distB="0" distL="0" distR="0">
            <wp:extent cx="76581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20"/>
    <w:bookmarkStart w:name="z50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1"/>
    <w:p>
      <w:pPr>
        <w:spacing w:after="0"/>
        <w:ind w:left="0"/>
        <w:jc w:val="both"/>
      </w:pPr>
      <w:r>
        <w:drawing>
          <wp:inline distT="0" distB="0" distL="0" distR="0">
            <wp:extent cx="66675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Жарсуатскому сельскому округе на 2021 год</w:t>
            </w:r>
          </w:p>
        </w:tc>
      </w:tr>
    </w:tbl>
    <w:bookmarkStart w:name="z504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</w:t>
      </w:r>
    </w:p>
    <w:bookmarkEnd w:id="322"/>
    <w:bookmarkStart w:name="z50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3"/>
    <w:p>
      <w:pPr>
        <w:spacing w:after="0"/>
        <w:ind w:left="0"/>
        <w:jc w:val="both"/>
      </w:pPr>
      <w:r>
        <w:drawing>
          <wp:inline distT="0" distB="0" distL="0" distR="0">
            <wp:extent cx="67564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24"/>
    <w:bookmarkStart w:name="z50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5"/>
    <w:p>
      <w:pPr>
        <w:spacing w:after="0"/>
        <w:ind w:left="0"/>
        <w:jc w:val="both"/>
      </w:pPr>
      <w:r>
        <w:drawing>
          <wp:inline distT="0" distB="0" distL="0" distR="0">
            <wp:extent cx="59817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Жарсуатскому сельскому округе на 2021 год</w:t>
            </w:r>
          </w:p>
        </w:tc>
      </w:tr>
    </w:tbl>
    <w:bookmarkStart w:name="z509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</w:t>
      </w:r>
    </w:p>
    <w:bookmarkEnd w:id="326"/>
    <w:bookmarkStart w:name="z51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7"/>
    <w:p>
      <w:pPr>
        <w:spacing w:after="0"/>
        <w:ind w:left="0"/>
        <w:jc w:val="both"/>
      </w:pPr>
      <w:r>
        <w:drawing>
          <wp:inline distT="0" distB="0" distL="0" distR="0">
            <wp:extent cx="67564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28"/>
    <w:bookmarkStart w:name="z51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9"/>
    <w:p>
      <w:pPr>
        <w:spacing w:after="0"/>
        <w:ind w:left="0"/>
        <w:jc w:val="both"/>
      </w:pPr>
      <w:r>
        <w:drawing>
          <wp:inline distT="0" distB="0" distL="0" distR="0">
            <wp:extent cx="72136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Жарсуатскому сельскому округе на 2021 год</w:t>
            </w:r>
          </w:p>
        </w:tc>
      </w:tr>
    </w:tbl>
    <w:bookmarkStart w:name="z514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9"/>
        <w:gridCol w:w="1552"/>
        <w:gridCol w:w="2149"/>
        <w:gridCol w:w="2150"/>
        <w:gridCol w:w="2150"/>
        <w:gridCol w:w="2150"/>
      </w:tblGrid>
      <w:tr>
        <w:trPr>
          <w:trHeight w:val="30" w:hRule="atLeast"/>
        </w:trPr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2021 году</w:t>
            </w:r>
          </w:p>
          <w:bookmarkEnd w:id="33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Курылыс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Кетебай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bookmarkStart w:name="z51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32"/>
    <w:bookmarkStart w:name="z51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333"/>
    <w:bookmarkStart w:name="z51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334"/>
    <w:bookmarkStart w:name="z51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335"/>
    <w:bookmarkStart w:name="z52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3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Индерского районного маслихата от 6 сентября 2021 года № 49-VII</w:t>
            </w:r>
          </w:p>
        </w:tc>
      </w:tr>
    </w:tbl>
    <w:bookmarkStart w:name="z522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Коктогайскому сельскому округе на 2021 год</w:t>
      </w:r>
    </w:p>
    <w:bookmarkEnd w:id="337"/>
    <w:bookmarkStart w:name="z52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Коктогайскому сельскому округе на 2021 год (далее - План), разработан в соответствии с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Законом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от 24 апреля 2017 года №173 "Об утверждении Правил рационального использования пастбищ" (зарегистрированный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(зарегистрированный в реестре государственной регистрации нормативных правовых актов № 11064).</w:t>
      </w:r>
    </w:p>
    <w:bookmarkEnd w:id="338"/>
    <w:bookmarkStart w:name="z52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339"/>
    <w:bookmarkStart w:name="z52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340"/>
    <w:bookmarkStart w:name="z52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Коктогайском сельском округе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41"/>
    <w:bookmarkStart w:name="z52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42"/>
    <w:bookmarkStart w:name="z52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43"/>
    <w:bookmarkStart w:name="z52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44"/>
    <w:bookmarkStart w:name="z53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45"/>
    <w:bookmarkStart w:name="z53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46"/>
    <w:bookmarkStart w:name="z53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47"/>
    <w:bookmarkStart w:name="z53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348"/>
    <w:bookmarkStart w:name="z53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Коктогайском сельском округе имеются 1 сельских населенных пункта.</w:t>
      </w:r>
    </w:p>
    <w:bookmarkEnd w:id="349"/>
    <w:bookmarkStart w:name="z53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Коктогайского сельского округа 256744 гектар, из них пашни – 394 гектар, пастбищные земли – 237334 гектар.</w:t>
      </w:r>
    </w:p>
    <w:bookmarkEnd w:id="350"/>
    <w:bookmarkStart w:name="z53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351"/>
    <w:bookmarkStart w:name="z53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67514 гектар;</w:t>
      </w:r>
    </w:p>
    <w:bookmarkEnd w:id="352"/>
    <w:bookmarkStart w:name="z53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8000 гектар;</w:t>
      </w:r>
    </w:p>
    <w:bookmarkEnd w:id="353"/>
    <w:bookmarkStart w:name="z53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72 гектар;</w:t>
      </w:r>
    </w:p>
    <w:bookmarkEnd w:id="354"/>
    <w:bookmarkStart w:name="z54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- 181158 гектар.</w:t>
      </w:r>
    </w:p>
    <w:bookmarkEnd w:id="355"/>
    <w:bookmarkStart w:name="z54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западная часть Коктогайского сельского округа представляет пустынную песчаную равнину, восточная - плато переходящее в степь с солонцовыми почвами. Климат континентальный: зима относительно тҰплая, лето очень жаркое. Средние температуры января - 12,3 °С, июля 25,3 °С. Среднегодовое количество осадков 200 мм.</w:t>
      </w:r>
    </w:p>
    <w:bookmarkEnd w:id="356"/>
    <w:bookmarkStart w:name="z54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бурые солонцеватые, в речных поймах - луговые. </w:t>
      </w:r>
    </w:p>
    <w:bookmarkEnd w:id="357"/>
    <w:bookmarkStart w:name="z54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Коктогайском сельском округе насчитывается (личное подворье населения и поголовье ТОО, КХ) крупного рогатого скота 2138 голов, из них маточное поголовье 1745 голов, мелкого рогатого скота 11232 голов, 2495 головы лошадей, 967 головы верблюд. Из них:</w:t>
      </w:r>
    </w:p>
    <w:bookmarkEnd w:id="358"/>
    <w:bookmarkStart w:name="z54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Коктогай:</w:t>
      </w:r>
    </w:p>
    <w:bookmarkEnd w:id="359"/>
    <w:bookmarkStart w:name="z54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1360 головы, из них маточное поголовье 1101 голова, мелкого рогатого скота 6301 голов, 615 голов лошадей, 430 головы верблюд.</w:t>
      </w:r>
    </w:p>
    <w:bookmarkEnd w:id="360"/>
    <w:bookmarkStart w:name="z54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7835 гектар.</w:t>
      </w:r>
    </w:p>
    <w:bookmarkEnd w:id="361"/>
    <w:bookmarkStart w:name="z54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Коктогайском сельском округе составляет: крупного рогатого скота – 778 головы, мелкого рогатого скота - 4931 головы, 1880 головы лошадей, 537 головы верблюд.</w:t>
      </w:r>
    </w:p>
    <w:bookmarkEnd w:id="362"/>
    <w:bookmarkStart w:name="z54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67514 гектар.</w:t>
      </w:r>
    </w:p>
    <w:bookmarkEnd w:id="363"/>
    <w:bookmarkStart w:name="z54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Коктогайскому сельскому округу имеются всего 77787 гектар пастбищных угодий. В черте населенных пунктов числится 7835 гектар пастбищ.</w:t>
      </w:r>
    </w:p>
    <w:bookmarkEnd w:id="364"/>
    <w:bookmarkStart w:name="z55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Коктогайском сельском округе сервитуты для прогона скота не установлены.</w:t>
      </w:r>
    </w:p>
    <w:bookmarkEnd w:id="365"/>
    <w:bookmarkStart w:name="z55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по содержанию маточного (дойного) поголовья сельскохозяйственных животных при имеющихся пастбищных угодьях населенных пунктов в размере 7835 га, потребность составляет 11983 га, при норме нагрузки 18,0 га/гол. Сложившуюся потребность пастбищных угодий необходимо восполнить за счет использования участков Қуттыбике, Жылқыбай, Қарасу расположенный на территорий Коктогайского сельского округа .</w:t>
      </w:r>
    </w:p>
    <w:bookmarkEnd w:id="366"/>
    <w:bookmarkStart w:name="z55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51466 га, при норме нагрузки на голову КРС – 18,0 га/гол., МРС – 3,6 га/гол., лошадей – 21,6 га/гол., верблюд – 25,2 га/гол.</w:t>
      </w:r>
    </w:p>
    <w:bookmarkEnd w:id="367"/>
    <w:bookmarkStart w:name="z55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368"/>
    <w:bookmarkStart w:name="z55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КРС- 259 гол. * 18,0 га/гол.=4662 га;</w:t>
      </w:r>
    </w:p>
    <w:bookmarkEnd w:id="369"/>
    <w:bookmarkStart w:name="z55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МРС- 6301 гол. * 3,6 га/гол.=22684 га;</w:t>
      </w:r>
    </w:p>
    <w:bookmarkEnd w:id="370"/>
    <w:bookmarkStart w:name="z55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лошадей- 615 гол. * 21,6 га/гол.=13284 га.</w:t>
      </w:r>
    </w:p>
    <w:bookmarkEnd w:id="371"/>
    <w:bookmarkStart w:name="z55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верблюд- 430 гол. * 25,2 га/гол.=10836 га.</w:t>
      </w:r>
    </w:p>
    <w:bookmarkEnd w:id="372"/>
    <w:bookmarkStart w:name="z55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4662+22684+13284+10836=51466 га </w:t>
      </w:r>
    </w:p>
    <w:bookmarkEnd w:id="373"/>
    <w:bookmarkStart w:name="z55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 сложившуюся потребность пастбищных угодий в размере 17189 га необходимо восполнить за счет выпаса сельскохозяйственных животных населения в участках канала Аксай, Қуттыбике, Шархат расположенный на територий Коктогайского сельского округа.</w:t>
      </w:r>
    </w:p>
    <w:bookmarkEnd w:id="374"/>
    <w:bookmarkStart w:name="z56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Оставшуюся потребность пастбищных угодий в размере 34277 га необходимо восполнить за счет перемещения поголовья сельскохозяйственных животных местного населения на отгонные пастбища в участках Болекбай, Бакибас.</w:t>
      </w:r>
    </w:p>
    <w:bookmarkEnd w:id="3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Коктогайскому сельскому округе на 2021 год</w:t>
            </w:r>
          </w:p>
        </w:tc>
      </w:tr>
    </w:tbl>
    <w:bookmarkStart w:name="z562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Коктогайского сельского округа в разрезе категорий земель, собственников и землепользователей земельных участков на основании правоустанавливающих документов</w:t>
      </w:r>
    </w:p>
    <w:bookmarkEnd w:id="376"/>
    <w:bookmarkStart w:name="z56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7"/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78"/>
    <w:bookmarkStart w:name="z56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9"/>
    <w:p>
      <w:pPr>
        <w:spacing w:after="0"/>
        <w:ind w:left="0"/>
        <w:jc w:val="both"/>
      </w:pPr>
      <w:r>
        <w:drawing>
          <wp:inline distT="0" distB="0" distL="0" distR="0">
            <wp:extent cx="75946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6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Коктогайского сельского округа</w:t>
      </w:r>
    </w:p>
    <w:bookmarkEnd w:id="3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060"/>
        <w:gridCol w:w="1239"/>
        <w:gridCol w:w="1112"/>
        <w:gridCol w:w="6925"/>
        <w:gridCol w:w="1241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bookmarkEnd w:id="381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га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Абуова Тилектес "Актобе"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крс*18,0 га=54 га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Исакулов Баксик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Кален "Данакус"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крс*18,0га=72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мрс*3,6га=234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лошадь*21,6 га=86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72га+234га+86га=392 га</w:t>
            </w:r>
          </w:p>
          <w:bookmarkEnd w:id="382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Газизуллин Гибрат "Оркен"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крс*18,0га=324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мрс*3,6га=292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верблюд*25,2 га=101га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324га+292га+101га=717 га</w:t>
            </w:r>
          </w:p>
          <w:bookmarkEnd w:id="383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Айсина Инкаш "Адай"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крс*18,0га=396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мрс*3,6га=198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га+198 га=594 га</w:t>
            </w:r>
          </w:p>
          <w:bookmarkEnd w:id="384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Бисенгалиев Канатжан "Уали-Ата"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крс*18,0га=90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лошадь*21,6 га=21,6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верблюд*25,2 га=1083,6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га+21,6 га+1083,6 га=1195 га</w:t>
            </w:r>
          </w:p>
          <w:bookmarkEnd w:id="385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Камаш Абатолла "Коктерек"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крс*18,0га=1224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мрс*3,6га=763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лошадь*21,6 га=799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верблюд*25,2 га=378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 га+763га+799га+378га=3164 га</w:t>
            </w:r>
          </w:p>
          <w:bookmarkEnd w:id="386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Исатай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крс*18,0га=306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мрс*3,6га=234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лошадь*21,6 га=497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верблюд*25,2 га=101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га+234 га+497 га+101 га=1138 га</w:t>
            </w:r>
          </w:p>
          <w:bookmarkEnd w:id="387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Нугман Галымжан "Жанбай"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крс*18,0га=1134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мрс*3,6га=212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лошадь*21,6 га=12528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верблюд*25,2 га=2016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1134га+212га+12528га+2016га=15890 га</w:t>
            </w:r>
          </w:p>
          <w:bookmarkEnd w:id="388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Султангалиев Т. "Ербол"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крс*18,0га=666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мрс*3,6га=449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верблюд*25,2 га=43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574га+449га+43га=1066 га</w:t>
            </w:r>
          </w:p>
          <w:bookmarkEnd w:id="389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 Аллази "Куаныш"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крс*18,0га=527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мрс*3,6га=522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лошадь*21,6 га=518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верблюд*25,2 га=907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527га+522га+518га+907га=2474 га</w:t>
            </w:r>
          </w:p>
          <w:bookmarkEnd w:id="390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 Аманжан "Фарит"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крс*18,0га=612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мрс*3,6га=406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лошадь*21,6 га=453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верблюд*25,2 га=75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612га+406га+453га+75га=1546 га</w:t>
            </w:r>
          </w:p>
          <w:bookmarkEnd w:id="391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 Сериккали "Мамбет"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крс*18,0га=306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мрс*3,6га=61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лошадь*21,6 га=821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верблюд*25,2 га=75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306га+61га+821га+75га=1263 га</w:t>
            </w:r>
          </w:p>
          <w:bookmarkEnd w:id="392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Егинбаев Мырзахан "Байет"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крс*18,0га=288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мрс*3,6га=255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лошадь*21,6 га=151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верблюд*25,2 га=101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288га+255га+151га+101га=795 га</w:t>
            </w:r>
          </w:p>
          <w:bookmarkEnd w:id="393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Айманакумов Ерболат "Еламан"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крс*18,0га=54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лошадь*21,6 га=346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верблюд*25,2 га=554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54га+346га+554га=954 га</w:t>
            </w:r>
          </w:p>
          <w:bookmarkEnd w:id="394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Кабдол Амантай "Шаныракты"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крс*18,0га=54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мрс*3,6га=90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лошадь*21,6 га=885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верблюд*25,2 га=227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54га+90га+885га+227га=1256 га</w:t>
            </w:r>
          </w:p>
          <w:bookmarkEnd w:id="395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Муканалі Мамбет "Муканалі"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крс*18,0га=576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лошадь*21,6 га=821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верблюд*25,2 га=176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576га+821га+176га=1573 га</w:t>
            </w:r>
          </w:p>
          <w:bookmarkEnd w:id="396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Амангелды "Бауыржан"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крс*18,0га=558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мрс*3,6га=288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лошадь*21,6 га=864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верблюд*25,2 га=126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558га+288га+864га+126га=1836 га</w:t>
            </w:r>
          </w:p>
          <w:bookmarkEnd w:id="397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Зайдекенов Г. "Райымбек"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крс*18,0га=1134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мрс*3,6га=148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лошадь*21,6 га=518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верблюд*25,2 га=50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1134га+148га+518га+50га=1850 га</w:t>
            </w:r>
          </w:p>
          <w:bookmarkEnd w:id="398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Жеделов Еркин "Жасулан"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крс*18,0га=54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мрс*3,6га=227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лошадь*21,6 га=238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верблюд*25,2 га=277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54га+227га+238га+277га=796 га</w:t>
            </w:r>
          </w:p>
          <w:bookmarkEnd w:id="399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Айманакумов Бекболат "Кулмукан"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крс*18,0га=378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мрс*3,6га=1717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верблюд*25,2 га=353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378га+1717га+353га=2448 га</w:t>
            </w:r>
          </w:p>
          <w:bookmarkEnd w:id="400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Альмуханов Ибрагим "Жумабай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Каметов Бакыт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крс*18,0га=648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мрс*3,6га=911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лошадь*21,6 га=5292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верблюд*25,2 га=655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648га+911га+5292га+655га=7506 га</w:t>
            </w:r>
          </w:p>
          <w:bookmarkEnd w:id="401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Тусекенов Исатай "Аққайса"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Урынгалиева Дамели "Дамели"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крс*18,0га=918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мрс*3,6га=849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лошадь*21,6 га=65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верблюд*25,2 га=50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918га+849га+65га+50га=1882 га</w:t>
            </w:r>
          </w:p>
          <w:bookmarkEnd w:id="402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Ертилеу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крс*18,0га=198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мрс*3,6га=57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лошадь*21,6 га=86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верблюд*25,2 га=101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198га+86га+57га+101га=442 га</w:t>
            </w:r>
          </w:p>
          <w:bookmarkEnd w:id="403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Садиев Кадыржан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крс*18,0га=198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мрс*3,6га=147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лошадь*21,6 га=1209га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198га+147га+1209га=1554 га</w:t>
            </w:r>
          </w:p>
          <w:bookmarkEnd w:id="404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Едилбаев Каким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крс*18,0га=306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мрс*3,6га=396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лошадь*21,6 га=324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верблюд*25,2 га=202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306га+396га+324га+202га=1228 га</w:t>
            </w:r>
          </w:p>
          <w:bookmarkEnd w:id="405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Шаматов Арман "Айдар"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крс*18,0га=108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мрс*3,6га=252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лошадь*21,6 га=626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верблюд*25,2 га=126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108га+252га+626га+126га=1112га</w:t>
            </w:r>
          </w:p>
          <w:bookmarkEnd w:id="406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Нугманов Макут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крс*18,0га=396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мрс*3,6га=108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396га+108га=504 га</w:t>
            </w:r>
          </w:p>
          <w:bookmarkEnd w:id="407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Нугманов Исмагул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 Сайын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Талгат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Тайланов Манас "Манас"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Акинов Жанарбек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Сапиев Хасан "Найза"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Ихуанов Токтарбек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крс*18,0га=1314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мрс*3,6га=655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лошадь*21,6 га=173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верблюд*25,2 га=101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1314га+655га+173га+101га=2243га</w:t>
            </w:r>
          </w:p>
          <w:bookmarkEnd w:id="408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Чалкаров Аманжан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лошадь*21,6 га=3607га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верблюд*25,2 га=1789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3607га+1789га=5396га</w:t>
            </w:r>
          </w:p>
          <w:bookmarkEnd w:id="409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Мугалов Тулеген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крс*18,0га=126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мрс*3,6га=216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лошадь*21,6 га=86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верблюд*25,2 га=151га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126га+216га+86га+151га=57 га</w:t>
            </w:r>
          </w:p>
          <w:bookmarkEnd w:id="410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Айманакумов Болат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крс*18,0га=990га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мрс*3,6га=392га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лошадь*21,6 га=216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верблюд*25,2 га=176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990га+392га+216га+176га=1774 га</w:t>
            </w:r>
          </w:p>
          <w:bookmarkEnd w:id="411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Байнешев Сергей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крс*18,0га=72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мрс*3,6га=187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лошадь*21,6 га=216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верблюд*25,2 га=302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72га+187га+216га+302га=777 га</w:t>
            </w:r>
          </w:p>
          <w:bookmarkEnd w:id="412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Капин Турлан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крс*18,0га=468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мрс*3,6га=511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лошадь*21,6 га=648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верблюд*25,2 га=176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468га+511га+648га+176га=1803 га</w:t>
            </w:r>
          </w:p>
          <w:bookmarkEnd w:id="413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Табжанов Калимурат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Кизатов Мейрам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крс*18,0га=18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мрс*3,6га=90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18га+90га=108 га</w:t>
            </w:r>
          </w:p>
          <w:bookmarkEnd w:id="414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Любин Олег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Молдашев Зулхарнай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 Гайнолла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крс*18,0га=126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мрс*3,6га=169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лошадь*21,6 га=929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верблюд*25,2 га=151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126га+169га+929га+151га=1375 га</w:t>
            </w:r>
          </w:p>
          <w:bookmarkEnd w:id="415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Косанов Канат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Болат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Артур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лошадь*21,6 га=6026 га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 Дидар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крс*18,0га=1062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мрс*3,6га=363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лошадь*21,6 га=540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верблюд*25,2 га=101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1062га+363га+540га+101га=2066 га</w:t>
            </w:r>
          </w:p>
          <w:bookmarkEnd w:id="416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Жолдаскалиев Арман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лошадь*21,6 га=173 га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Лолита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Мералин Кайрат Бакитович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Насиров Айбат Галымгалиевич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крс*18,0га=2052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лошадь*21,6 га=259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верблюд*25,2 га=378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2052га+259га+378га=2689 га</w:t>
            </w:r>
          </w:p>
          <w:bookmarkEnd w:id="417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Кушкалиев Курмет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крс*18,0га=180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мрс*3,6га=108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лошадь*21,6 га=65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верблюд*25,2 га=75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180га+108га+65га+75га=428 га</w:t>
            </w:r>
          </w:p>
          <w:bookmarkEnd w:id="418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Жумабекұлы Нұрбек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крс*18,0га=648 га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Кенжегалиев Казихан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крс*18,0га=126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мрс*3,6га=47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верблюд*25,2 га=126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126га+47га+126га=299 га</w:t>
            </w:r>
          </w:p>
          <w:bookmarkEnd w:id="419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Қайыржан Аманжан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Керешов Дамир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Мералин Даурен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крс*18,0га=720 га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Амангалиев Аскар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крс*18,0га=90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мрс*3,6га=115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лошадь*21,6 га=367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90га+115га+367га=572 га</w:t>
            </w:r>
          </w:p>
          <w:bookmarkEnd w:id="420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 Амангельды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Сәтенова Алтын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Далбаев Арман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крс*18,0га=360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лошадь*21,6 га=1080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верблюд*25,2 га=504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360га+1080га+504га=1944 га</w:t>
            </w:r>
          </w:p>
          <w:bookmarkEnd w:id="421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 Ерлан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Мусагалиев Гулнар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Надинов Бауыржан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Меденов Толеген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Меңдібаев Жандос "Жайық"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Насыров Исатай "Арал"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голов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крс*18,0га=828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мрс*3,6га=1699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лошадь*21,6 га=1123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верблюд*25,2 га=1436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828га+1699га+1123га+1436га=5086 га</w:t>
            </w:r>
          </w:p>
          <w:bookmarkEnd w:id="422"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580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наличие скота и пастбищных угодий по Коктогайскому сельскому округу в разрезе по населенным пунктам</w:t>
      </w:r>
    </w:p>
    <w:bookmarkEnd w:id="4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"/>
        <w:gridCol w:w="219"/>
        <w:gridCol w:w="810"/>
        <w:gridCol w:w="1571"/>
        <w:gridCol w:w="3742"/>
        <w:gridCol w:w="5654"/>
      </w:tblGrid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пастбищь, га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пастбищ,га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Нехватка/излишки пастищ, га</w:t>
            </w:r>
          </w:p>
        </w:tc>
      </w:tr>
      <w:tr>
        <w:trPr>
          <w:trHeight w:val="3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с.Коктогай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КРС- 1360 головы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них маточное поголовье -1101 голова)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 –6301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Лощади -615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Верблюд-430 головы</w:t>
            </w:r>
          </w:p>
          <w:bookmarkEnd w:id="424"/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259 гол.*18,0 га/гол.=4662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(КРС (мат.)1101 гол.*18,0 га/гол.=19818 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 6301 гол.*3,6га/гол.=22684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615 гол.*21,6га/гол.=13284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430 гол.*25,2 га/гол.=10836 га</w:t>
            </w:r>
          </w:p>
          <w:bookmarkEnd w:id="425"/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4662га+22684га+13284га+10836га=51466 га на сезонное и отгонно-пастбищное содержание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19818 га маточное поголовье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 га-19818 га= -11983 га</w:t>
            </w:r>
          </w:p>
          <w:bookmarkEnd w:id="426"/>
        </w:tc>
      </w:tr>
    </w:tbl>
    <w:bookmarkStart w:name="z1581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перераспределения пастбищ для размещения поголовья сельскохозяйственных животных населения.</w:t>
      </w:r>
    </w:p>
    <w:bookmarkEnd w:id="4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"/>
        <w:gridCol w:w="1157"/>
        <w:gridCol w:w="2487"/>
        <w:gridCol w:w="3581"/>
        <w:gridCol w:w="1133"/>
        <w:gridCol w:w="896"/>
        <w:gridCol w:w="2790"/>
      </w:tblGrid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земельных участков и землепользователей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Нехватка/излишки пастбищ, га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259 гол.(с.Коктогай)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259 гол.*18,0 га/гол.=4662 га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4662 га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Куттыбике -4777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4777 га</w:t>
            </w:r>
          </w:p>
          <w:bookmarkEnd w:id="428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 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 га-4662 га= 115 га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6301гол. (с.Коктогай)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615гол. (с.Коктогай)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430гол. (с.Коктогай)</w:t>
            </w:r>
          </w:p>
          <w:bookmarkEnd w:id="429"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6301гол.*3,6га/гол. =22684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615гол.*21,6га/гол =13284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430гол.*25,2 га/гол =10836 га</w:t>
            </w:r>
          </w:p>
          <w:bookmarkEnd w:id="430"/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22684га+13284га+10836га= 46804 га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Куттыбике -115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канал Ақсай -1322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Шархат -11090га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Болекбай -23161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Бакибас -25454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61142 га</w:t>
            </w:r>
          </w:p>
          <w:bookmarkEnd w:id="431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61142 га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61142 га-46804 га= 14338 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Коктогайскому сельскому округе на 2021 год</w:t>
            </w:r>
          </w:p>
        </w:tc>
      </w:tr>
    </w:tbl>
    <w:bookmarkStart w:name="z738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432"/>
    <w:bookmarkStart w:name="z1582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приемлемая для Коктогайского сельского округа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9"/>
        <w:gridCol w:w="2022"/>
        <w:gridCol w:w="2023"/>
        <w:gridCol w:w="2023"/>
        <w:gridCol w:w="2023"/>
      </w:tblGrid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  <w:bookmarkEnd w:id="434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1</w:t>
            </w:r>
          </w:p>
          <w:bookmarkEnd w:id="435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2</w:t>
            </w:r>
          </w:p>
          <w:bookmarkEnd w:id="43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3</w:t>
            </w:r>
          </w:p>
          <w:bookmarkEnd w:id="437"/>
        </w:tc>
      </w:tr>
    </w:tbl>
    <w:bookmarkStart w:name="z7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4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Коктогайскому сельскому округе на 2021 год</w:t>
            </w:r>
          </w:p>
        </w:tc>
      </w:tr>
    </w:tbl>
    <w:bookmarkStart w:name="z746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39"/>
    <w:bookmarkStart w:name="z74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0"/>
    <w:p>
      <w:pPr>
        <w:spacing w:after="0"/>
        <w:ind w:left="0"/>
        <w:jc w:val="both"/>
      </w:pPr>
      <w:r>
        <w:drawing>
          <wp:inline distT="0" distB="0" distL="0" distR="0">
            <wp:extent cx="78105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41"/>
    <w:bookmarkStart w:name="z74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2"/>
    <w:p>
      <w:pPr>
        <w:spacing w:after="0"/>
        <w:ind w:left="0"/>
        <w:jc w:val="both"/>
      </w:pPr>
      <w:r>
        <w:drawing>
          <wp:inline distT="0" distB="0" distL="0" distR="0">
            <wp:extent cx="68707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Коктогайскому сельскому округе на 2021 год</w:t>
            </w:r>
          </w:p>
        </w:tc>
      </w:tr>
    </w:tbl>
    <w:bookmarkStart w:name="z751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443"/>
    <w:bookmarkStart w:name="z75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 Оросительных или обводнительных каналов на территории Коктогайского сельского округа имеется.</w:t>
      </w:r>
    </w:p>
    <w:bookmarkEnd w:id="444"/>
    <w:bookmarkStart w:name="z1583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Коктогайовский сельский округ</w:t>
      </w:r>
    </w:p>
    <w:bookmarkEnd w:id="445"/>
    <w:bookmarkStart w:name="z75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6"/>
    <w:p>
      <w:pPr>
        <w:spacing w:after="0"/>
        <w:ind w:left="0"/>
        <w:jc w:val="both"/>
      </w:pPr>
      <w:r>
        <w:drawing>
          <wp:inline distT="0" distB="0" distL="0" distR="0">
            <wp:extent cx="78105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47"/>
    <w:bookmarkStart w:name="z75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8"/>
    <w:p>
      <w:pPr>
        <w:spacing w:after="0"/>
        <w:ind w:left="0"/>
        <w:jc w:val="both"/>
      </w:pPr>
      <w:r>
        <w:drawing>
          <wp:inline distT="0" distB="0" distL="0" distR="0">
            <wp:extent cx="66675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Коктогайскому сельскому округе на 2021 год</w:t>
            </w:r>
          </w:p>
        </w:tc>
      </w:tr>
    </w:tbl>
    <w:bookmarkStart w:name="z758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</w:t>
      </w:r>
    </w:p>
    <w:bookmarkEnd w:id="449"/>
    <w:bookmarkStart w:name="z75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0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51"/>
    <w:bookmarkStart w:name="z76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2"/>
    <w:p>
      <w:pPr>
        <w:spacing w:after="0"/>
        <w:ind w:left="0"/>
        <w:jc w:val="both"/>
      </w:pPr>
      <w:r>
        <w:drawing>
          <wp:inline distT="0" distB="0" distL="0" distR="0">
            <wp:extent cx="59817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Коктогайскому сельскому округе на 2021 год</w:t>
            </w:r>
          </w:p>
        </w:tc>
      </w:tr>
    </w:tbl>
    <w:bookmarkStart w:name="z763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</w:t>
      </w:r>
    </w:p>
    <w:bookmarkEnd w:id="453"/>
    <w:bookmarkStart w:name="z76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4"/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55"/>
    <w:bookmarkStart w:name="z76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6"/>
    <w:p>
      <w:pPr>
        <w:spacing w:after="0"/>
        <w:ind w:left="0"/>
        <w:jc w:val="both"/>
      </w:pPr>
      <w:r>
        <w:drawing>
          <wp:inline distT="0" distB="0" distL="0" distR="0">
            <wp:extent cx="72136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Коктогайскому сельскому округе на 2021 год</w:t>
            </w:r>
          </w:p>
        </w:tc>
      </w:tr>
    </w:tbl>
    <w:bookmarkStart w:name="z768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9"/>
        <w:gridCol w:w="1552"/>
        <w:gridCol w:w="2149"/>
        <w:gridCol w:w="2150"/>
        <w:gridCol w:w="2150"/>
        <w:gridCol w:w="2150"/>
      </w:tblGrid>
      <w:tr>
        <w:trPr>
          <w:trHeight w:val="30" w:hRule="atLeast"/>
        </w:trPr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2021 году</w:t>
            </w:r>
          </w:p>
          <w:bookmarkEnd w:id="45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Коктогай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bookmarkStart w:name="z77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59"/>
    <w:bookmarkStart w:name="z77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460"/>
    <w:bookmarkStart w:name="z77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461"/>
    <w:bookmarkStart w:name="z77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462"/>
    <w:bookmarkStart w:name="z77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4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Индерского районного маслихата от 6 сентября 2021 года № 49-VII</w:t>
            </w:r>
          </w:p>
        </w:tc>
      </w:tr>
    </w:tbl>
    <w:bookmarkStart w:name="z776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Орликовскому сельскому округе на 2021 год</w:t>
      </w:r>
    </w:p>
    <w:bookmarkEnd w:id="464"/>
    <w:bookmarkStart w:name="z77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Орликовскому сельскому округе на 2021 год (далее - План), разработан в соответствии с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Законом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(зарегистрированный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(зарегистрированный в реестре государственной регистрации нормативных правовых актов № 11064).</w:t>
      </w:r>
    </w:p>
    <w:bookmarkEnd w:id="465"/>
    <w:bookmarkStart w:name="z77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466"/>
    <w:bookmarkStart w:name="z77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467"/>
    <w:bookmarkStart w:name="z78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Орликовском сельском округе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68"/>
    <w:bookmarkStart w:name="z78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69"/>
    <w:bookmarkStart w:name="z78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70"/>
    <w:bookmarkStart w:name="z78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71"/>
    <w:bookmarkStart w:name="z78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72"/>
    <w:bookmarkStart w:name="z78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73"/>
    <w:bookmarkStart w:name="z78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74"/>
    <w:bookmarkStart w:name="z78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475"/>
    <w:bookmarkStart w:name="z78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Орликовском сельском округе имеются 1 сельских населенных пункта.</w:t>
      </w:r>
    </w:p>
    <w:bookmarkEnd w:id="476"/>
    <w:bookmarkStart w:name="z78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Орликовского сельского округа 159529 гектар, из них пашни – 10 гектар, пастбищные земли – 142856 гектар.</w:t>
      </w:r>
    </w:p>
    <w:bookmarkEnd w:id="477"/>
    <w:bookmarkStart w:name="z79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478"/>
    <w:bookmarkStart w:name="z79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39804 гектар;</w:t>
      </w:r>
    </w:p>
    <w:bookmarkEnd w:id="479"/>
    <w:bookmarkStart w:name="z79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12138 гектар;</w:t>
      </w:r>
    </w:p>
    <w:bookmarkEnd w:id="480"/>
    <w:bookmarkStart w:name="z79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72 гектар;</w:t>
      </w:r>
    </w:p>
    <w:bookmarkEnd w:id="481"/>
    <w:bookmarkStart w:name="z79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- 107515 гектар.</w:t>
      </w:r>
    </w:p>
    <w:bookmarkEnd w:id="482"/>
    <w:bookmarkStart w:name="z79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западная часть Орликовского сельского округа Индерского представляет пустынную песчаную равнину, восточная - плато переходящее в степь с солонцовыми почвами. Климат континентальный: зима относительно тҰплая, лето очень жаркое. Средние температуры января − 12,3 °С, июля 25,3 °С. Среднегодовое количество осадков 200 мм.</w:t>
      </w:r>
    </w:p>
    <w:bookmarkEnd w:id="483"/>
    <w:bookmarkStart w:name="z79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бурые солонцеватые, в речных поймах - луговые. </w:t>
      </w:r>
    </w:p>
    <w:bookmarkEnd w:id="484"/>
    <w:bookmarkStart w:name="z79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Орликовском сельском округе насчитывается (личное подворье населения и поголовье ТОО, КХ) крупного рогатого скота 3422 голов, из них маточное поголовье 2769 голов, мелкого рогатого скота 24763 голов, 1290 головы лошадей, 638 головы верблюд. Из них:</w:t>
      </w:r>
    </w:p>
    <w:bookmarkEnd w:id="485"/>
    <w:bookmarkStart w:name="z79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Орлик:</w:t>
      </w:r>
    </w:p>
    <w:bookmarkEnd w:id="486"/>
    <w:bookmarkStart w:name="z79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3015 головы, из них маточное поголовье 2548 голова, мелкого рогатого скота 11455 голов, 897 голов лошадей, 518 головы верблюд.</w:t>
      </w:r>
    </w:p>
    <w:bookmarkEnd w:id="487"/>
    <w:bookmarkStart w:name="z80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10389 гектар.</w:t>
      </w:r>
    </w:p>
    <w:bookmarkEnd w:id="488"/>
    <w:bookmarkStart w:name="z80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Орликовском сельском округе составляет: крупного рогатого скота – 407 головы, мелкого рогатого скота - 13308 головы, 393 головы лошадей, 120 головы верблюд.</w:t>
      </w:r>
    </w:p>
    <w:bookmarkEnd w:id="489"/>
    <w:bookmarkStart w:name="z80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39804 гектар.</w:t>
      </w:r>
    </w:p>
    <w:bookmarkEnd w:id="490"/>
    <w:bookmarkStart w:name="z80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Орликовскому сельскому округу имеются всего 106553 гектар пастбищных угодий. В черте населенных пунктов числится 10389 гектар пастбищ.</w:t>
      </w:r>
    </w:p>
    <w:bookmarkEnd w:id="491"/>
    <w:bookmarkStart w:name="z80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Орликовском сельском округе сервитуты для прогона скота не установлены.</w:t>
      </w:r>
    </w:p>
    <w:bookmarkEnd w:id="492"/>
    <w:bookmarkStart w:name="z80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по содержанию маточного (дойного) поголовья сельскохозяйственных животных при имеющихся пастбищных угодьях населенных пунктов в размере 10389 га, потребность составляет 35475 га, при норме нагрузки 18,0 га/гол. Сложившуюся потребность пастбищных угодий необходимо восполнить за счет использования участков канала Багырлай, Кедейкызыл, Канбакты расположенный на территорий Орликовского сельского округа .</w:t>
      </w:r>
    </w:p>
    <w:bookmarkEnd w:id="493"/>
    <w:bookmarkStart w:name="z80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82072 га, при норме нагрузки на голову КРС – 18,0 га/гол., МРС – 3,6 га/гол., лошадей – 21,6 га/гол., верблюд – 25,2 га/гол.</w:t>
      </w:r>
    </w:p>
    <w:bookmarkEnd w:id="494"/>
    <w:bookmarkStart w:name="z80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495"/>
    <w:bookmarkStart w:name="z80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КРС- 467 гол. * 18,0 га/гол.=8406 га;</w:t>
      </w:r>
    </w:p>
    <w:bookmarkEnd w:id="496"/>
    <w:bookmarkStart w:name="z80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МРС- 11455 гол. * 3,6 га/гол.=41238 га;</w:t>
      </w:r>
    </w:p>
    <w:bookmarkEnd w:id="497"/>
    <w:bookmarkStart w:name="z81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лошадей- 897 гол. * 21,6 га/гол.=19375 га.</w:t>
      </w:r>
    </w:p>
    <w:bookmarkEnd w:id="498"/>
    <w:bookmarkStart w:name="z81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верблюд- 518 гол. * 25,2 га/гол.=13053 га.</w:t>
      </w:r>
    </w:p>
    <w:bookmarkEnd w:id="499"/>
    <w:bookmarkStart w:name="z81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8406+41238+19375+13053=82072 га </w:t>
      </w:r>
    </w:p>
    <w:bookmarkEnd w:id="500"/>
    <w:bookmarkStart w:name="z81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82072 га необходимо восполнить за счет перемещения поголовья сельскохозяйственных животных местного населения на отгонные пастбища в участках Кедейкызыл, Кызылкабак и на землях принадлежащих Умиргалиев Х.-1593 га, Амангалиев Н.-668 га, Бисен А.-302 га, Абдолов С.-135 га, Жиесова И.-300 га, Куанов М.-169 га, Тлегенов А.-2606 га, Муханбедин Т.-1523 га, Сатканбаев К.-1000 га, Мухамедиев Р.-485 га, Нажмеденов М.-100 га, Бодикова С.-605 га, Кайреденов А.-1500 га, ТОО "Алишер" - 3 га.</w:t>
      </w:r>
    </w:p>
    <w:bookmarkEnd w:id="5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Орликовскому сельскому округе на 2021 год</w:t>
            </w:r>
          </w:p>
        </w:tc>
      </w:tr>
    </w:tbl>
    <w:bookmarkStart w:name="z815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Орликовского сельского округа в разрезе категорий земель, собственников и землепользователей земельных участков на основании правоустанавливающих документов</w:t>
      </w:r>
    </w:p>
    <w:bookmarkEnd w:id="502"/>
    <w:bookmarkStart w:name="z81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3"/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04"/>
    <w:bookmarkStart w:name="z81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5"/>
    <w:p>
      <w:pPr>
        <w:spacing w:after="0"/>
        <w:ind w:left="0"/>
        <w:jc w:val="both"/>
      </w:pPr>
      <w:r>
        <w:drawing>
          <wp:inline distT="0" distB="0" distL="0" distR="0">
            <wp:extent cx="75946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4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Орликовского сельского округа</w:t>
      </w:r>
    </w:p>
    <w:bookmarkEnd w:id="5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1021"/>
        <w:gridCol w:w="1244"/>
        <w:gridCol w:w="1374"/>
        <w:gridCol w:w="6691"/>
        <w:gridCol w:w="1245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bookmarkEnd w:id="507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га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 Айбар "Шалда"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голов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крс*18,0га=216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мрс*3,6га=662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верблюд*25,2 га=151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га+662 га+151 га=1029 га</w:t>
            </w:r>
          </w:p>
          <w:bookmarkEnd w:id="508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Жардемов Кисметолла "Талапкер"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 голов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крс*18,0га=1800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 мрс*3,6га=4806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лошадь*21,6 га=821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верблюд*25,2 га=50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1800га+4806га+821га+50га=7477 га</w:t>
            </w:r>
          </w:p>
          <w:bookmarkEnd w:id="509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Идиятов Болат "Адилет"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голов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крс*18,0га=432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мрс*3,6га=572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лошадь*21,6 га=885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432га+572га+885га=1889 га</w:t>
            </w:r>
          </w:p>
          <w:bookmarkEnd w:id="510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 Мурат "Нурет"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голов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крс*18,0га=1620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мрс*3,6га=1080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лошадь*21,6 га=2592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верблюд*25,2 га=1058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1620га+1080га+2592га+1058га=6350 га</w:t>
            </w:r>
          </w:p>
          <w:bookmarkEnd w:id="511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Умиргалиев Хайролла "Ынтымак"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голов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крс*18,0га=306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мрс*3,6га=601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306га+601га=907 га</w:t>
            </w:r>
          </w:p>
          <w:bookmarkEnd w:id="512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Насыров Исатай "Арал"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голов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крс*18,0га=828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мрс*3,6га=1699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лошадь*21,6 га=1123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верблюд*25,2 га=1436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828га+1699га+1123га+1436га=5086 га</w:t>
            </w:r>
          </w:p>
          <w:bookmarkEnd w:id="513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Нурсултанов Жолдаскали "Бірлик"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голов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крс*18,0га=180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мрс*3,6га=248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лошадь*21,6 га=497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180га+248га+497га=925 га</w:t>
            </w:r>
          </w:p>
          <w:bookmarkEnd w:id="514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Кажиев Женіс "Ертостік"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 голов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крс*18,0га=2106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мрс*3,6га=3542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лошадь*21,6 га=669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верблюд*25,2 га=781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2106га+3542га+669га+781га=7098 га</w:t>
            </w:r>
          </w:p>
          <w:bookmarkEnd w:id="515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Кажикенов Абзал "Каракудук"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голов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крс*18,0га=72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мрс*3,6га=360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лошадь*21,6 га=540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верблюд*25,2 га=806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72га+360га+540га+806га=1778 га</w:t>
            </w:r>
          </w:p>
          <w:bookmarkEnd w:id="516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Сундетов Сапаргали "Имаш"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голов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крс*18,0га=252га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мрс*3,6га=137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верблюд*25,2 га=353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252га+137га+353га=742 га</w:t>
            </w:r>
          </w:p>
          <w:bookmarkEnd w:id="517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Аманғалиев Нурлыбек "Нуркен"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голов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крс*18,0га=18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лошадь*21,6 га=410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верблюд*25,2 га=554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га+410га+554га=982 га</w:t>
            </w:r>
          </w:p>
          <w:bookmarkEnd w:id="518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Аралбай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голов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крс*18,0га=198 га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Габдысаламов Ануар "Адай"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голов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крс*18,0га=2214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мрс*3,6га=68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лошадь*21,6 га=151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верблюд*25,2 га=176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2214га+68га+151га+176га=2609 га</w:t>
            </w:r>
          </w:p>
          <w:bookmarkEnd w:id="519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Камиев Шамурат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голов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крс*18,0га=396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мрс*3,6га=1098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лошадь*21,6 га=108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верблюд*25,2 га=529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396га+1098га+108га+529га=2131га</w:t>
            </w:r>
          </w:p>
          <w:bookmarkEnd w:id="520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Бисенгалиев Конай "Айторе"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 голов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крс*18,0га=2430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мрс*3,6га=3265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лошадь*21,6 га=432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верблюд*25,2 га=580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2430га+3265га+432га+580га=6707 га</w:t>
            </w:r>
          </w:p>
          <w:bookmarkEnd w:id="521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Камешов Болат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голов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крс*18,0га=1008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мрс*3,6га=2163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лошадь*21,6 га=345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верблюд*25,2 га=378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1008га+2163га+345га+378га=3894га</w:t>
            </w:r>
          </w:p>
          <w:bookmarkEnd w:id="522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Абдолов Сырым "Бекзат"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голов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крс*18,0га=72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мрс*3,6га=43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верблюд*25,2 га=50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72га+43га+50га=165 га</w:t>
            </w:r>
          </w:p>
          <w:bookmarkEnd w:id="523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Тлегенов Азамат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голов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крс*18,0га=144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мрс*3,6га=410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лошадь*21,6 га=108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верблюд*25,2 га=126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144га+410га+108га+126га=788га</w:t>
            </w:r>
          </w:p>
          <w:bookmarkEnd w:id="524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 Маулен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 голов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крс*18,0га=2142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мрс*3,6га=3132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лошадь*21,6 га=778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верблюд*25,2 га=25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2142га+3132га+778га+25га=6077 га</w:t>
            </w:r>
          </w:p>
          <w:bookmarkEnd w:id="525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Жолдаскалиев Руслан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голов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крс*18,0га=216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мрс*3,6га=972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лошадь*21,6 га=173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216га+972га+173га=1361 га</w:t>
            </w:r>
          </w:p>
          <w:bookmarkEnd w:id="526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Жиесова Инкаш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Куанов Мурат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голов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крс*18,0га=72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мрс*3,6га=169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лошадь*21,6 га=237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верблюд*25,2 га=353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72га+169га+237га+353га=831 га</w:t>
            </w:r>
          </w:p>
          <w:bookmarkEnd w:id="527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Муханбетов Махсот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голов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крс*18,0га=36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мрс*3,6га=97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лошадь*21,6 га=453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верблюд*25,2 га=101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36га+97га+453га+101га=687 га</w:t>
            </w:r>
          </w:p>
          <w:bookmarkEnd w:id="528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Нигметов Заманбек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голов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крс*18,0га=324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мрс*3,6га=702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324га+702га=1026 га</w:t>
            </w:r>
          </w:p>
          <w:bookmarkEnd w:id="529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Бауыржан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голов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крс*18,0га=558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мрс*3,6га=139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лошадь*21,6 га=65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558га+139га+65га=762 га</w:t>
            </w:r>
          </w:p>
          <w:bookmarkEnd w:id="530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Сундетов Жандос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голов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крс*18,0га=648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мрс*3,6га=399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верблюд*25,2 га=126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648га+399га+126га=1173 га</w:t>
            </w:r>
          </w:p>
          <w:bookmarkEnd w:id="531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Тлегенов Адилбек "Уш Ру"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голов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крс*18,0га=72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лошадь*21,6 га=302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верблюд*25,2 га=50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72га+302га+50га=424 га</w:t>
            </w:r>
          </w:p>
          <w:bookmarkEnd w:id="532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Нугманов Саулен "Ақтай"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голов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крс*18,0га=648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мрс*3,6га=3279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верблюд*25,2 га=50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648га+3279га+50га=3977 га</w:t>
            </w:r>
          </w:p>
          <w:bookmarkEnd w:id="533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Мухенбедин Талгат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голов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лошадь*21,6 га=972га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Молдашев Нуртас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голов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крс*18,0га=198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мрс*3,6га=439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лошадь*21,6 га=216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198га+439га+216га=853 га</w:t>
            </w:r>
          </w:p>
          <w:bookmarkEnd w:id="534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Кабиев Нагим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голов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крс*18,0га=810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мрс*3,6га=583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лошадь*21,6 га=259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верблюд*25,2 га=151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810га+583га+259га+151га=1803 га</w:t>
            </w:r>
          </w:p>
          <w:bookmarkEnd w:id="535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Сатқанбаев Кәкімжан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Амангельды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голов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крс*18,0га=504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мрс*3,6га=425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лошадь*21,6 га=713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верблюд*25,2 га=529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504га+425га+713га+529га=2171 га</w:t>
            </w:r>
          </w:p>
          <w:bookmarkEnd w:id="536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Мухамедиев Рустембек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голов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крс*18,0га=306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мрс*3,6га=209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306га+209га=515 га</w:t>
            </w:r>
          </w:p>
          <w:bookmarkEnd w:id="537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Қайыржан Аманжан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голов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лошадь*21,6 га=194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верблюд*25,2 га=4107га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194га+4107га=4301 га</w:t>
            </w:r>
          </w:p>
          <w:bookmarkEnd w:id="538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Абдолов Нурым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 голов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крс*18,0га=2268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мрс*3,6га=3042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лошадь*21,6 га=324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верблюд*25,2 га=579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2268га+3042га+324га+579га=6213га</w:t>
            </w:r>
          </w:p>
          <w:bookmarkEnd w:id="539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Нажмеденов Мерей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Бодикова Светлана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голов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крс*18,0га=234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лошадь*21,6 га=86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верблюд*25,2 га=25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234га+86га+25га=345га</w:t>
            </w:r>
          </w:p>
          <w:bookmarkEnd w:id="540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Қайреденов Асыланбек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Туленов Бертлеу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голов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крс*18,0га=612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мрс*3,6га=2423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га+2423 га=3035 га</w:t>
            </w:r>
          </w:p>
          <w:bookmarkEnd w:id="541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"Алишер"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585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наличие скота и пастбищных угодий по Орликовскому сельскому округу в разрезе по населенным пунктам</w:t>
      </w:r>
    </w:p>
    <w:bookmarkEnd w:id="5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"/>
        <w:gridCol w:w="218"/>
        <w:gridCol w:w="972"/>
        <w:gridCol w:w="1560"/>
        <w:gridCol w:w="3716"/>
        <w:gridCol w:w="5532"/>
      </w:tblGrid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пастбищь, га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пастбищ,га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Нехватка/излишки пастищ, га</w:t>
            </w:r>
          </w:p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с.Орлик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КРС- 3015 головы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них маточное поголовье -2548 голова)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 – 11455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Лощади -897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Верблюд-518 головы</w:t>
            </w:r>
          </w:p>
          <w:bookmarkEnd w:id="543"/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467 гол.*18,0 га/гол.=8406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(КРС (мат.)2548 гол.*18,0 га/гол.=45864 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 11455 гол.*3,6га/гол.=41238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897 гол.*21,6га/гол.=19375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518 гол.*25,2 га/гол.=13053 га</w:t>
            </w:r>
          </w:p>
          <w:bookmarkEnd w:id="544"/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8406га+41238га+19375га+13053 га=82072 га на отгонно-пастбищное содержание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45864 га маточное поголовье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 га-45864га= -35475 га</w:t>
            </w:r>
          </w:p>
          <w:bookmarkEnd w:id="545"/>
        </w:tc>
      </w:tr>
    </w:tbl>
    <w:bookmarkStart w:name="z1586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перераспределения пастбищ для размещения поголовья сельскохозяйственных животных населения.</w:t>
      </w:r>
    </w:p>
    <w:bookmarkEnd w:id="5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199"/>
        <w:gridCol w:w="2493"/>
        <w:gridCol w:w="3305"/>
        <w:gridCol w:w="1791"/>
        <w:gridCol w:w="827"/>
        <w:gridCol w:w="2444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земельных участков и землепользователей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Нехватка/излишки пастбищ, га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467 гол.(с.Орлик)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467 гол.*18,0 га/гол.=8406 га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8406 га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Кедейкызыл -30673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30673 га</w:t>
            </w:r>
          </w:p>
          <w:bookmarkEnd w:id="547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30673 га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30673 га-8406 га= 22267 га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11455гол. (с.Орлик)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897гол. (с.Орлик)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518гол. (с.Орлик)</w:t>
            </w:r>
          </w:p>
          <w:bookmarkEnd w:id="548"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11455 гол.*3,6га/гол. =41238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897гол.*21,6га/гол =19375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518гол.*25,2 га/гол =13053 га</w:t>
            </w:r>
          </w:p>
          <w:bookmarkEnd w:id="549"/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41238га+19375га+13053га= 73666 га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Кедейкызыл -22267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Кызылкабак -40405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Умиргалиев Х. -1593 га Амангалиев Н. -668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Бисен А. -302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Абдолов С. -135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Жиесова И. -300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Куанов М. -169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Тлегенов А. -2606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Муханбедин Т. -1523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Сатканбаев К. -1000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Мухамедиев Р. -485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Нажмеденов М. -100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Бодикова С. -605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Кайреденов А. -1500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"Алишер" - 3 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73666 га</w:t>
            </w:r>
          </w:p>
          <w:bookmarkEnd w:id="550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73666 га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Орликовскому сельскому округе на 2021 год</w:t>
            </w:r>
          </w:p>
        </w:tc>
      </w:tr>
    </w:tbl>
    <w:bookmarkStart w:name="z970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551"/>
    <w:bookmarkStart w:name="z1587" w:id="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приемлемая для Орликовского сельского округа</w:t>
      </w:r>
    </w:p>
    <w:bookmarkEnd w:id="5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9"/>
        <w:gridCol w:w="2022"/>
        <w:gridCol w:w="2023"/>
        <w:gridCol w:w="2023"/>
        <w:gridCol w:w="2023"/>
      </w:tblGrid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  <w:bookmarkEnd w:id="553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1</w:t>
            </w:r>
          </w:p>
          <w:bookmarkEnd w:id="554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2</w:t>
            </w:r>
          </w:p>
          <w:bookmarkEnd w:id="555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3</w:t>
            </w:r>
          </w:p>
          <w:bookmarkEnd w:id="556"/>
        </w:tc>
      </w:tr>
    </w:tbl>
    <w:bookmarkStart w:name="z97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5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Орликовскому сельскому округе на 2021 год</w:t>
            </w:r>
          </w:p>
        </w:tc>
      </w:tr>
    </w:tbl>
    <w:bookmarkStart w:name="z978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558"/>
    <w:bookmarkStart w:name="z979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9"/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0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60"/>
    <w:bookmarkStart w:name="z981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1"/>
    <w:p>
      <w:pPr>
        <w:spacing w:after="0"/>
        <w:ind w:left="0"/>
        <w:jc w:val="both"/>
      </w:pPr>
      <w:r>
        <w:drawing>
          <wp:inline distT="0" distB="0" distL="0" distR="0">
            <wp:extent cx="68707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Орликовскому сельскому округе на 2021 год</w:t>
            </w:r>
          </w:p>
        </w:tc>
      </w:tr>
    </w:tbl>
    <w:bookmarkStart w:name="z983" w:id="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562"/>
    <w:bookmarkStart w:name="z984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за № 15090). Оросительных или обводнительных каналов на территории Орликовского сельского округа имеется.</w:t>
      </w:r>
    </w:p>
    <w:bookmarkEnd w:id="563"/>
    <w:bookmarkStart w:name="z1588" w:id="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Орликовский сельский округ</w:t>
      </w:r>
    </w:p>
    <w:bookmarkEnd w:id="564"/>
    <w:bookmarkStart w:name="z986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5"/>
    <w:p>
      <w:pPr>
        <w:spacing w:after="0"/>
        <w:ind w:left="0"/>
        <w:jc w:val="both"/>
      </w:pPr>
      <w:r>
        <w:drawing>
          <wp:inline distT="0" distB="0" distL="0" distR="0">
            <wp:extent cx="78105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7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66"/>
    <w:bookmarkStart w:name="z988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7"/>
    <w:p>
      <w:pPr>
        <w:spacing w:after="0"/>
        <w:ind w:left="0"/>
        <w:jc w:val="both"/>
      </w:pPr>
      <w:r>
        <w:drawing>
          <wp:inline distT="0" distB="0" distL="0" distR="0">
            <wp:extent cx="66675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Орликовскому сельскому округе на 2021 год</w:t>
            </w:r>
          </w:p>
        </w:tc>
      </w:tr>
    </w:tbl>
    <w:bookmarkStart w:name="z990" w:id="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</w:t>
      </w:r>
    </w:p>
    <w:bookmarkEnd w:id="568"/>
    <w:bookmarkStart w:name="z991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9"/>
    <w:p>
      <w:pPr>
        <w:spacing w:after="0"/>
        <w:ind w:left="0"/>
        <w:jc w:val="both"/>
      </w:pPr>
      <w:r>
        <w:drawing>
          <wp:inline distT="0" distB="0" distL="0" distR="0">
            <wp:extent cx="78105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70"/>
    <w:bookmarkStart w:name="z99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1"/>
    <w:p>
      <w:pPr>
        <w:spacing w:after="0"/>
        <w:ind w:left="0"/>
        <w:jc w:val="both"/>
      </w:pPr>
      <w:r>
        <w:drawing>
          <wp:inline distT="0" distB="0" distL="0" distR="0">
            <wp:extent cx="59817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Орликовскому сельскому округе на 2021 год</w:t>
            </w:r>
          </w:p>
        </w:tc>
      </w:tr>
    </w:tbl>
    <w:bookmarkStart w:name="z995"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</w:t>
      </w:r>
    </w:p>
    <w:bookmarkEnd w:id="572"/>
    <w:bookmarkStart w:name="z99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3"/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74"/>
    <w:bookmarkStart w:name="z99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5"/>
    <w:p>
      <w:pPr>
        <w:spacing w:after="0"/>
        <w:ind w:left="0"/>
        <w:jc w:val="both"/>
      </w:pPr>
      <w:r>
        <w:drawing>
          <wp:inline distT="0" distB="0" distL="0" distR="0">
            <wp:extent cx="72136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Орликовскому сельскому округе на 2021 год</w:t>
            </w:r>
          </w:p>
        </w:tc>
      </w:tr>
    </w:tbl>
    <w:bookmarkStart w:name="z1000" w:id="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9"/>
        <w:gridCol w:w="1552"/>
        <w:gridCol w:w="2149"/>
        <w:gridCol w:w="2150"/>
        <w:gridCol w:w="2150"/>
        <w:gridCol w:w="2150"/>
      </w:tblGrid>
      <w:tr>
        <w:trPr>
          <w:trHeight w:val="30" w:hRule="atLeast"/>
        </w:trPr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2021 году</w:t>
            </w:r>
          </w:p>
          <w:bookmarkEnd w:id="57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Орлик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bookmarkStart w:name="z1002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78"/>
    <w:bookmarkStart w:name="z1003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579"/>
    <w:bookmarkStart w:name="z100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580"/>
    <w:bookmarkStart w:name="z1005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581"/>
    <w:bookmarkStart w:name="z1006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5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Индерского районного маслихата от 6 сентября 2021 года № 49-VII</w:t>
            </w:r>
          </w:p>
        </w:tc>
      </w:tr>
    </w:tbl>
    <w:bookmarkStart w:name="z1008" w:id="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Есболскому сельскому округе на 2021 год</w:t>
      </w:r>
    </w:p>
    <w:bookmarkEnd w:id="583"/>
    <w:bookmarkStart w:name="z100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Есболскому сельскому округе на 2021 год (далее - План), разработан в соответствии с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Законом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(зарегистрированный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(зарегистрированный в реестре государственной регистрации нормативных правовых актов № 11064).</w:t>
      </w:r>
    </w:p>
    <w:bookmarkEnd w:id="584"/>
    <w:bookmarkStart w:name="z1010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85"/>
    <w:bookmarkStart w:name="z101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86"/>
    <w:bookmarkStart w:name="z1012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Есболском сельском округе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87"/>
    <w:bookmarkStart w:name="z1013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88"/>
    <w:bookmarkStart w:name="z1014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89"/>
    <w:bookmarkStart w:name="z1015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90"/>
    <w:bookmarkStart w:name="z1016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91"/>
    <w:bookmarkStart w:name="z1017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92"/>
    <w:bookmarkStart w:name="z1018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93"/>
    <w:bookmarkStart w:name="z1019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594"/>
    <w:bookmarkStart w:name="z1020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Есболском сельском округе имеются 2 сельских населенных пункта.</w:t>
      </w:r>
    </w:p>
    <w:bookmarkEnd w:id="595"/>
    <w:bookmarkStart w:name="z1021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Есболского сельского округа 185793 гектар, из них пашни – 257 гектар, пастбищные земли – 177679 гектар.</w:t>
      </w:r>
    </w:p>
    <w:bookmarkEnd w:id="596"/>
    <w:bookmarkStart w:name="z1022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597"/>
    <w:bookmarkStart w:name="z1023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89898 гектар;</w:t>
      </w:r>
    </w:p>
    <w:bookmarkEnd w:id="598"/>
    <w:bookmarkStart w:name="z1024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12241 гектар;</w:t>
      </w:r>
    </w:p>
    <w:bookmarkEnd w:id="599"/>
    <w:bookmarkStart w:name="z1025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80 гектар;</w:t>
      </w:r>
    </w:p>
    <w:bookmarkEnd w:id="600"/>
    <w:bookmarkStart w:name="z1026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- 83574 гектар.</w:t>
      </w:r>
    </w:p>
    <w:bookmarkEnd w:id="601"/>
    <w:bookmarkStart w:name="z1027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западная часть Есболского сельского округа представляет пустынную песчаную равнину, восточная - плато переходящее в степь с солонцовыми почвами. Климат континентальный: зима относительно тҰплая, лето очень жаркое. Средние температуры января − 12,3 °С, июля 25,3 °С. Среднегодовое количество осадков 200 мм.</w:t>
      </w:r>
    </w:p>
    <w:bookmarkEnd w:id="602"/>
    <w:bookmarkStart w:name="z1028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бурые солонцеватые, в речных поймах - луговые. </w:t>
      </w:r>
    </w:p>
    <w:bookmarkEnd w:id="603"/>
    <w:bookmarkStart w:name="z102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Есболском сельском округе насчитывается (личное подворье населения и поголовье ТОО, КХ) крупного рогатого скота 923 голов, из них маточное поголовье 725 голов, мелкого рогатого скота 11813 голов, 310 головы лошадей, 200 головы верблюд. Из них:</w:t>
      </w:r>
    </w:p>
    <w:bookmarkEnd w:id="604"/>
    <w:bookmarkStart w:name="z103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Есбол:</w:t>
      </w:r>
    </w:p>
    <w:bookmarkEnd w:id="605"/>
    <w:bookmarkStart w:name="z1031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720 головы, из них маточное поголовье 602 голов, мелкого рогатого скота 10138 голов, 279 головы лошадей, 180 головы верблюд.</w:t>
      </w:r>
    </w:p>
    <w:bookmarkEnd w:id="606"/>
    <w:bookmarkStart w:name="z103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9832 гектар.</w:t>
      </w:r>
    </w:p>
    <w:bookmarkEnd w:id="607"/>
    <w:bookmarkStart w:name="z103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Ынтымак:</w:t>
      </w:r>
    </w:p>
    <w:bookmarkEnd w:id="608"/>
    <w:bookmarkStart w:name="z103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203 головы, из них маточное поголовье 123 голов, мелкого рогатого скота 1675 голов, 31 головы лошадей, 20 головы верблюд.</w:t>
      </w:r>
    </w:p>
    <w:bookmarkEnd w:id="609"/>
    <w:bookmarkStart w:name="z103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2000 гектар.</w:t>
      </w:r>
    </w:p>
    <w:bookmarkEnd w:id="610"/>
    <w:bookmarkStart w:name="z103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Есболском сельском округе составляет: крупного рогатого скота – 1759 головы, мелкого рогатого скота -7474 головы, 759 головы лошадей, 214 головы верблюд.</w:t>
      </w:r>
    </w:p>
    <w:bookmarkEnd w:id="611"/>
    <w:bookmarkStart w:name="z103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89898 гектар.</w:t>
      </w:r>
    </w:p>
    <w:bookmarkEnd w:id="612"/>
    <w:bookmarkStart w:name="z103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Есболскому сельскому округу имеются всего 53774 гектар пастбищных угодий. В черте населенных пунктов числится 11832 гектар пастбищ.</w:t>
      </w:r>
    </w:p>
    <w:bookmarkEnd w:id="613"/>
    <w:bookmarkStart w:name="z103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Есболском сельском округе сервитуты для прогона скота не установлены.</w:t>
      </w:r>
    </w:p>
    <w:bookmarkEnd w:id="614"/>
    <w:bookmarkStart w:name="z104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(с.Есбол, с.Ынтымак) по содержанию маточного (дойного) поголовья сельскохозяйственных животных при имеющихся пастбищных угодьях населенных пунктов в размере 11832 га, потребность составляет 1218 га, при норме нагрузки 18,0 га/гол. Сложившуюся потребность пастбищных угодий необходимо восполнить за счет использования участка Жаланаш-Жар расположенный на территорий Есболского сельского округа .</w:t>
      </w:r>
    </w:p>
    <w:bookmarkEnd w:id="615"/>
    <w:bookmarkStart w:name="z104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57827 га, при норме нагрузки на голову КРС – 18,0 га/гол., МРС – 3,6 га/гол., лошадей – 21,6 га/гол., верблюд – 25,2 га/гол.</w:t>
      </w:r>
    </w:p>
    <w:bookmarkEnd w:id="616"/>
    <w:bookmarkStart w:name="z104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617"/>
    <w:bookmarkStart w:name="z104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КРС- 198 гол. * 18,0 га/гол.=3564 га;</w:t>
      </w:r>
    </w:p>
    <w:bookmarkEnd w:id="618"/>
    <w:bookmarkStart w:name="z104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МРС- 11813 гол. * 3,6 га/гол.=42527 га;</w:t>
      </w:r>
    </w:p>
    <w:bookmarkEnd w:id="619"/>
    <w:bookmarkStart w:name="z1045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лошадей- 310 гол. * 21,6 га/гол.=6696 га.</w:t>
      </w:r>
    </w:p>
    <w:bookmarkEnd w:id="620"/>
    <w:bookmarkStart w:name="z104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верблюд- 200 гол. * 25,2 га/гол.=5040 га.</w:t>
      </w:r>
    </w:p>
    <w:bookmarkEnd w:id="621"/>
    <w:bookmarkStart w:name="z104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3564+42527+6696+5040=57827 га </w:t>
      </w:r>
    </w:p>
    <w:bookmarkEnd w:id="622"/>
    <w:bookmarkStart w:name="z104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 сложившуюся потребность пастбищных угодий в размере 29606 га необходимо восполнить за счет выпаса сельскохозяйственных животных населения в участках канала Багырлай, Касенгелды, Жамансай, Жарқабақ, Ескендір расположенный на територий Есболского сельского округа.</w:t>
      </w:r>
    </w:p>
    <w:bookmarkEnd w:id="623"/>
    <w:bookmarkStart w:name="z104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Оставшуюся потребность пастбищных угодий в размере 28221 га необходимо восполнить за счет перемещения поголовья сельскохозяйственных животных местного населения на отгонные пастбища в участках Кашкын, Елеусин, Толыбай расположенный на територий Есболского сельского округа.</w:t>
      </w:r>
    </w:p>
    <w:bookmarkEnd w:id="6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в Есболскому сельскому округе на 2021 год</w:t>
            </w:r>
          </w:p>
        </w:tc>
      </w:tr>
    </w:tbl>
    <w:bookmarkStart w:name="z1051" w:id="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Есболского сельского округа в разрезе категорий земель, собственников и землепользователей земельных участков на основании правоустанавливающих документов</w:t>
      </w:r>
    </w:p>
    <w:bookmarkEnd w:id="625"/>
    <w:bookmarkStart w:name="z105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6"/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27"/>
    <w:bookmarkStart w:name="z105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8"/>
    <w:p>
      <w:pPr>
        <w:spacing w:after="0"/>
        <w:ind w:left="0"/>
        <w:jc w:val="both"/>
      </w:pPr>
      <w:r>
        <w:drawing>
          <wp:inline distT="0" distB="0" distL="0" distR="0">
            <wp:extent cx="75946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9" w:id="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Есболского сельского округа</w:t>
      </w:r>
    </w:p>
    <w:bookmarkEnd w:id="6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129"/>
        <w:gridCol w:w="1456"/>
        <w:gridCol w:w="1330"/>
        <w:gridCol w:w="6478"/>
        <w:gridCol w:w="1205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bookmarkEnd w:id="630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га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Конасов Марат "Айнек"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крс*18,0 га=306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мрс*3,6га=36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га+36 га=342 га</w:t>
            </w:r>
          </w:p>
          <w:bookmarkEnd w:id="631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Бахитов Жолдас "Бахитов"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крс*18,0 га=1728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мрс*3,6га=238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лошадь*21,6 га=432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верблюд*25,2 га=252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 га+238 га+432 га+252га=2650 га</w:t>
            </w:r>
          </w:p>
          <w:bookmarkEnd w:id="632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Испусинов Рашит "Испусинов"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Мурзагалиев Б. "Мурзагалиев"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Салауат "Нигым"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крс*18,0 га=270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 мрс*3,6га=6408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лошадь*21,6 га=43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га+6408 га+43га=6721 га</w:t>
            </w:r>
          </w:p>
          <w:bookmarkEnd w:id="633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Аяпбергенов К. "Карпаш"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крс*18,0 га=1620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мрс*3,6га=353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лошадь*21,6 га=216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 га+353 га+216 га=2189 га</w:t>
            </w:r>
          </w:p>
          <w:bookmarkEnd w:id="634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Сайфуллин Шарифолла "Салам"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Кагазов Курмангали "Кагазов"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крс*18,0 га=108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мрс*3,6га=36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га+36 га=144 га</w:t>
            </w:r>
          </w:p>
          <w:bookmarkEnd w:id="635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Конасова Майра "Арсен"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крс*18,0 га=2682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мрс*3,6га=79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лошадь*21,6 га=691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верблюд*25,2 га=176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 га+79 га+691 га+176 га=3628 га</w:t>
            </w:r>
          </w:p>
          <w:bookmarkEnd w:id="636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Сейтенова Гулжан "Аман"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крс*18,0 га=36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мрс*3,6га=112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га+112 га=148 га</w:t>
            </w:r>
          </w:p>
          <w:bookmarkEnd w:id="637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Сайфеденов Сагат "Ерлан"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крс*18,0 га=540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мрс*3,6га=835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лошадь*21,6 га=194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верблюд*25,2 га=101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га+835 га+194 га+101 га=1670 га</w:t>
            </w:r>
          </w:p>
          <w:bookmarkEnd w:id="638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Газезов Еламан "Диана"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крс*18,0 га=792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мрс*3,6га=594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верблюд*25,2 га=101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га+594 га+101 га=1487 га</w:t>
            </w:r>
          </w:p>
          <w:bookmarkEnd w:id="639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Камбалов Жангуат "Арайлым"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крс*18,0 га=1062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лошадь*21,6 га=86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верблюд*25,2 га=176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 га+86 га+176 га=1324 га</w:t>
            </w:r>
          </w:p>
          <w:bookmarkEnd w:id="640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Жолмаганбетова Насип "Елдос"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крс*18,0 га=558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лошадь*21,6 га=2333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верблюд*25,2 га=126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га+2333 га+126 га=3017 га</w:t>
            </w:r>
          </w:p>
          <w:bookmarkEnd w:id="641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Кубиев Пангерей "Нурдалет"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крс*18,0 га=1386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лошадь*21,6 га=86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верблюд*25,2 га=50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 га+86 га+50 га=1522 га</w:t>
            </w:r>
          </w:p>
          <w:bookmarkEnd w:id="642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Молдашев Куаныш "Арслан"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крс*18,0 га=72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мрс*3,6га=137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га+137 га=209 га</w:t>
            </w:r>
          </w:p>
          <w:bookmarkEnd w:id="643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Кадырбаева Науша "НУР"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крс*18,0 га=144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мрс*3,6 га=77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лошадь*21,6 га=108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га+77 га+108 га=329 га</w:t>
            </w:r>
          </w:p>
          <w:bookmarkEnd w:id="644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 Адилбек "Нұрсәт"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крс*18,0 га=1152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мрс*3,6га=1346,4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лошадь*21,6 га=21,6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верблюд*25,2 га=353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1152га+1346,4га+21,6га+353га=2873 га</w:t>
            </w:r>
          </w:p>
          <w:bookmarkEnd w:id="645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Кулгалиева Жанияш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крс*18,0 га=198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мрс*3,6га=328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верблюд*25,2 га=403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198га+328га+403га=929 га</w:t>
            </w:r>
          </w:p>
          <w:bookmarkEnd w:id="646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Избасарова Маруа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крс*18,0 га=180 га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Муксиев Сайлау "Мейрлан"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крс*18,0 га=108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мрс*3,6га=277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108га+277га=385 га</w:t>
            </w:r>
          </w:p>
          <w:bookmarkEnd w:id="647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Орынбаева Аксауле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мрс*3,6га=299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лошадь*21,6 га=108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верблюд*25,2 га=50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299га+108га+50га=457 га</w:t>
            </w:r>
          </w:p>
          <w:bookmarkEnd w:id="648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Турашев Турар "Турар-Т"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крс*18,0 га=3924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лошадь*21,6 га=734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верблюд*25,2 га=25,2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3924га+734га+25,2га=4683 га</w:t>
            </w:r>
          </w:p>
          <w:bookmarkEnd w:id="649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Хитаров Изтелеу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мрс*3,6га=36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лошадь*21,6 га=1231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36га+1231га=1267 га</w:t>
            </w:r>
          </w:p>
          <w:bookmarkEnd w:id="650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 Еркин ""Рамазан"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крс*18,0 га=882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мрс*3,6га=785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лошадь*21,6 га=432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верблюд*25,2 га=126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882га+785га+432га+126га=2225 га</w:t>
            </w:r>
          </w:p>
          <w:bookmarkEnd w:id="651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Абдуайтова Жанат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крс*18,0 га=684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мрс*3,6га=605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лошадь*21,6 га=1033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га+605 га+1033 га=2322 га</w:t>
            </w:r>
          </w:p>
          <w:bookmarkEnd w:id="652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Кубиев Али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крс*18,0 га=72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лошадь*21,6 га=108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верблюд*25,2 га=50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72га+108га+50га=230 га</w:t>
            </w:r>
          </w:p>
          <w:bookmarkEnd w:id="653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Напихов Амантай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Неру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крс*18,0 га=900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мрс*3,6га=860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лошадь*21,6 га=648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верблюд*25,2 га=252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900га+860га+648га+252га=2660 га</w:t>
            </w:r>
          </w:p>
          <w:bookmarkEnd w:id="654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Серикбаева Жибек "Сапар"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крс*18,0 га=36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мрс*3,6га=130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верблюд*25,2 га=176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36га+130га+176га=342 га</w:t>
            </w:r>
          </w:p>
          <w:bookmarkEnd w:id="655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Мухамбетов Болат "Думан"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крс*18,0 га=1098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мрс*3,6га=1224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лошадь*21,6 га=1858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верблюд*25,2 га=630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1098га+1224га+1858га+630га=4810 га</w:t>
            </w:r>
          </w:p>
          <w:bookmarkEnd w:id="656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Бахитова Сара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мрс*3,6га=65 га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Оразгалиев Досжан "Амандос"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крс*18,0 га=1026 га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Шабдаров Жоламан "Тама" ш/қ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крс*18,0 га=36 га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Аронов Суйнгали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крс*18,0 га=108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мрс*3,6га=126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верблюд*25,2 га=277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га+126 га+277 га=511 га</w:t>
            </w:r>
          </w:p>
          <w:bookmarkEnd w:id="657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Жалиева Талшынай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крс*18,0 га=162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мрс*3,6га=47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162га+47га=209 га</w:t>
            </w:r>
          </w:p>
          <w:bookmarkEnd w:id="658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Мендібаев Жандос "Жайық"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мрс*3,6га=7196 га 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Байзолов Жазылбек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крс*18,0 га=3168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верблюд*25,2 га=101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 га+101 г=3269 га</w:t>
            </w:r>
          </w:p>
          <w:bookmarkEnd w:id="659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Усенова Майра "Медина"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крс*18,0 га=396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лошадь*21,6 га=1360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га+1360 га=1756 га</w:t>
            </w:r>
          </w:p>
          <w:bookmarkEnd w:id="660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Муксиев Ибатолла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крс*18,0 га=198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верблюд*25,2 га=176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га+176 га=374 га</w:t>
            </w:r>
          </w:p>
          <w:bookmarkEnd w:id="661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 Ерболат "Алим"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крс*18,0 га=1368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мрс*3,6га=61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верблюд*25,2 га=25,2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 га+61га+21,7га=1454 га</w:t>
            </w:r>
          </w:p>
          <w:bookmarkEnd w:id="662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Молдашев Талгат "Адилгерей Ата"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мрс*3,6га=695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Байгазиев Бердібек "Дастан"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крс*18,0 га=1710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мрс*3,6га=148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лошадь*21,6 га=346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верблюд*25,2 га=554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1710га+148га+346га+554га=2758 га</w:t>
            </w:r>
          </w:p>
          <w:bookmarkEnd w:id="663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Алипказиев Мурат "Алипказиев"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крс*18,0 га=522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мрс*3,6га=126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верблюд*25,2 га=202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522га+126га+202га=850 га</w:t>
            </w:r>
          </w:p>
          <w:bookmarkEnd w:id="664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Сакен "Алихан"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крс*18,0 га=2574га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мрс*3,6га=97га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лошадь*21,6 га=259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1верблюд*25,2 га=25,2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2574га+97га+259га+25,2га=2955 га</w:t>
            </w:r>
          </w:p>
          <w:bookmarkEnd w:id="665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Ескабылов Рахымжан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Зулхарнаева Багила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Ожиков Сарсенгали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крс*18,0 га=198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мрс*3,6га=176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верблюд*25,2 га=353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198га+176га+353га=727 га</w:t>
            </w:r>
          </w:p>
          <w:bookmarkEnd w:id="666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Шакиев Кайсар "Сырым"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крс*18,0 га=954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мрс*3,6га=878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954га+878га=1832 га</w:t>
            </w:r>
          </w:p>
          <w:bookmarkEnd w:id="667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Дуйсенгалиев Есбол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крс*18,0 га=972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верблюд*25,2 га=302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972га+302га=1274 га</w:t>
            </w:r>
          </w:p>
          <w:bookmarkEnd w:id="668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Сунгатолла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крс*18,0 га=72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лошадь*21,6 га=21,6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га+21,6 га=94 га</w:t>
            </w:r>
          </w:p>
          <w:bookmarkEnd w:id="669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Муханбетжанов Бауыржан "Сәт"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Ихсанова Галия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Вереника "Слава"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Тенелбаева Алтынай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мрс*3,6га=403 га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 Олжабай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крс*18,0 га=1350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мрс*3,6га=234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лошадь*21,6 га=2786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1350га+234га+2786га=4370 га</w:t>
            </w:r>
          </w:p>
          <w:bookmarkEnd w:id="670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Данияр "Ахметов-Д"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Нагим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Мурзагалиев Ринат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крс*18,0 га=306га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мрс*3,6га=39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верблюд*25,2 га=50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306га+39га+50 га=395 га</w:t>
            </w:r>
          </w:p>
          <w:bookmarkEnd w:id="671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Тухфатова Ляззат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крс*18,0 га=540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мрс*3,6га=288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лошадь*21,6 га=324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540га+288га+324га=1152 га</w:t>
            </w:r>
          </w:p>
          <w:bookmarkEnd w:id="672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 Айбек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Камашев Малик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лошадь*21,6 га=216 га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Куанова Альфия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 Аскар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крс*18,0 га=216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мрс*3,6га=198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лошадь*21,6 га=1382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га+198 га+1382 га=1796 га</w:t>
            </w:r>
          </w:p>
          <w:bookmarkEnd w:id="673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Шайдолла Мұхит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Шахманов Саят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крс*18,0 га=2268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мрс*3,6га=1976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лошадь*21,6 га=259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 га+1976 га+259 га=4503 га</w:t>
            </w:r>
          </w:p>
          <w:bookmarkEnd w:id="674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Ержан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крс*18,0 га=1332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мрс*3,6га=1127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1127га+1332га=2459 га</w:t>
            </w:r>
          </w:p>
          <w:bookmarkEnd w:id="675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Халелов Нурлыбек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Бекзат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лошадь*21,6 га=1771 га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Тунгатаров Серик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 Магзом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Кабдуахитов Исатай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крс*18,0 га=720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мрс*3,6га=432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лошадь*21,6 га=21,6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верблюд*25,2 га=50,4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720га+432га+21,6га+50,4га=1224 га</w:t>
            </w:r>
          </w:p>
          <w:bookmarkEnd w:id="676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Шабдаров Иманбай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крс*18,0 га=594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мрс*3,6га=212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11верблюд*25,2 га=277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594га+212га+277га=1083 га</w:t>
            </w:r>
          </w:p>
          <w:bookmarkEnd w:id="677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Саясат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Киікбаев Жалғасқали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крс*18,0 га=288га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мрс*3,6га=356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лошадь*21,6 га=108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288га+356га+108га=752 га</w:t>
            </w:r>
          </w:p>
          <w:bookmarkEnd w:id="678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 Кайрат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Маканова Венера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 Дастан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Карпашов Төреғали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 Абай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Сармолдаев Орынғали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Жоланов Айбек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Камбалов Нурболат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крс*18,0 га=234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мрс*3,6га=180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лошадь*21,6 га=238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га+180 га+238га=652 га</w:t>
            </w:r>
          </w:p>
          <w:bookmarkEnd w:id="679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Байбосынова Аяжан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крс*18,0га=108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мрс*3,6га=180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га+180 га=288 га</w:t>
            </w:r>
          </w:p>
          <w:bookmarkEnd w:id="680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Бакесов Турсын "Шали"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крс*18,0га=1836га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мрс*3,6га=623га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верблюд*25,2га=126га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1836га+623га+126га=2585га</w:t>
            </w:r>
          </w:p>
          <w:bookmarkEnd w:id="681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Ихсанов Бекбол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"Алга"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голов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мрс*3,6га=360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лошадь*21,6 га=367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360га+367га=626 га</w:t>
            </w:r>
          </w:p>
          <w:bookmarkEnd w:id="682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590" w:id="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наличие скота и пастбищных угодий по Есболскому сельскому округу в разрезе по населенным пунктам</w:t>
      </w:r>
    </w:p>
    <w:bookmarkEnd w:id="6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"/>
        <w:gridCol w:w="232"/>
        <w:gridCol w:w="857"/>
        <w:gridCol w:w="1484"/>
        <w:gridCol w:w="3780"/>
        <w:gridCol w:w="5625"/>
      </w:tblGrid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пастбищь, га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пастбищ,га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Нехватка/излишки пастищ, га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с.Есбол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КРС- 720 головы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них маточное поголовье -602 голова)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 – 10138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Лощади -279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Верблюд-180 головы</w:t>
            </w:r>
          </w:p>
          <w:bookmarkEnd w:id="684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118 гол.*18,0 га/гол.=2124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(КРС (мат.)602 гол.*18,0 га/гол.=10836 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 10138 гол.*3,6га/гол.=36497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279 гол.*21,6га/гол.=6026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180 гол.*25,2 га/гол.=4536 га</w:t>
            </w:r>
          </w:p>
          <w:bookmarkEnd w:id="685"/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2124га+36497га+6026га+4536га=49183 га на сезонное и отгонно-пастбищное содержание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 га маточное поголовье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 га-10836га= -1004 га</w:t>
            </w:r>
          </w:p>
          <w:bookmarkEnd w:id="686"/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с.Ынтымақ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КРС- 203 головы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них маточное поголовье -123 голова)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 – 1675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Лощади -31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Верблюд-20 головы</w:t>
            </w:r>
          </w:p>
          <w:bookmarkEnd w:id="687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80 гол.*18,0 га/гол.=1440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(КРС (мат.)123 гол.*18,0 га/гол.=2214 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 1675 гол.*3,6га/гол.=6030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31 гол.*21,6 га/гол.=670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20 гол.*25,2га/гол.=504 га</w:t>
            </w:r>
          </w:p>
          <w:bookmarkEnd w:id="688"/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1440га+6030га+670га+504га=8644 га на сезонное и отгонно-пастбищное содержание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 га маточное поголовье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2000га-2214га= -214 га</w:t>
            </w:r>
          </w:p>
          <w:bookmarkEnd w:id="689"/>
        </w:tc>
      </w:tr>
    </w:tbl>
    <w:bookmarkStart w:name="z1230" w:id="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перераспределения пастбищ для размещения поголовья сельскохозяйственных животных населения</w:t>
      </w:r>
    </w:p>
    <w:bookmarkEnd w:id="6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858"/>
        <w:gridCol w:w="2151"/>
        <w:gridCol w:w="2626"/>
        <w:gridCol w:w="1489"/>
        <w:gridCol w:w="775"/>
        <w:gridCol w:w="2160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земельных участков и землепользователей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Нехватка/излишки пастбищ, га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118 гол.(с.Есбол)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118 гол.*18,0 га/гол.=2124 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2124 га 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Ескендир - 2210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2210 га</w:t>
            </w:r>
          </w:p>
          <w:bookmarkEnd w:id="691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 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 га-2124 га= -86 га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10138гол.(с.Есбол)+ МРС 1675гол.(с.Ынтымак) = 11813 гол.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279гол.(с.Есбол)+ Лошади 31гол.(с.Ынтымак)= 310 гол.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180 гол.(с.Есбол)+ Верблюд 20гол.(с.Ынтымак) =200 гол</w:t>
            </w:r>
          </w:p>
          <w:bookmarkEnd w:id="692"/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11813 гол.*3,6га/гол. =42527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31 0гол.*21,6га/гол =6696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200 гол.*25,2 га/гол =5040 га</w:t>
            </w:r>
          </w:p>
          <w:bookmarkEnd w:id="693"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42527га+6696га+5040га= 54263 га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Касенгельды -617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Жамансай -4133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канал Багырлай -8102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Жарқабақ -13104 га Участок Ескендір - 86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Кашкын -6917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Елеусін -5458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Толыбай -27775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66192 га</w:t>
            </w:r>
          </w:p>
          <w:bookmarkEnd w:id="69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66192 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66192 га-54263 га= 11929 га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80 гол.(с.Ынтымак)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80гол.*18,0га/гол.=1440 га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 га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канал Багырлай -2482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2482 га</w:t>
            </w:r>
          </w:p>
          <w:bookmarkEnd w:id="695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2482га-1440га=- 1042 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в Есболскому сельскому округе на 2021 год</w:t>
            </w:r>
          </w:p>
        </w:tc>
      </w:tr>
    </w:tbl>
    <w:bookmarkStart w:name="z1246" w:id="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696"/>
    <w:bookmarkStart w:name="z1591" w:id="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приемлемая для Есболского сельского округа</w:t>
      </w:r>
    </w:p>
    <w:bookmarkEnd w:id="6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9"/>
        <w:gridCol w:w="2022"/>
        <w:gridCol w:w="2023"/>
        <w:gridCol w:w="2023"/>
        <w:gridCol w:w="2023"/>
      </w:tblGrid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  <w:bookmarkEnd w:id="698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1</w:t>
            </w:r>
          </w:p>
          <w:bookmarkEnd w:id="699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2</w:t>
            </w:r>
          </w:p>
          <w:bookmarkEnd w:id="700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3</w:t>
            </w:r>
          </w:p>
          <w:bookmarkEnd w:id="701"/>
        </w:tc>
      </w:tr>
    </w:tbl>
    <w:bookmarkStart w:name="z1252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7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в Есболскому сельскому округе на 2021 год</w:t>
            </w:r>
          </w:p>
        </w:tc>
      </w:tr>
    </w:tbl>
    <w:bookmarkStart w:name="z1592" w:id="7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703"/>
    <w:bookmarkStart w:name="z1255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4"/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6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05"/>
    <w:bookmarkStart w:name="z1257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6"/>
    <w:p>
      <w:pPr>
        <w:spacing w:after="0"/>
        <w:ind w:left="0"/>
        <w:jc w:val="both"/>
      </w:pPr>
      <w:r>
        <w:drawing>
          <wp:inline distT="0" distB="0" distL="0" distR="0">
            <wp:extent cx="68707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в Есболскому сельскому округе на 2021 год</w:t>
            </w:r>
          </w:p>
        </w:tc>
      </w:tr>
    </w:tbl>
    <w:bookmarkStart w:name="z1259" w:id="7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707"/>
    <w:bookmarkStart w:name="z1260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№173 (зарегистрирован в Реестре государственной регистрации нормативных правовых актов за №15090). Оросительных или обводнительных каналов на территории Есболского сельского округа имеется.</w:t>
      </w:r>
    </w:p>
    <w:bookmarkEnd w:id="708"/>
    <w:bookmarkStart w:name="z1593" w:id="7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Есболский сельский округ</w:t>
      </w:r>
    </w:p>
    <w:bookmarkEnd w:id="709"/>
    <w:bookmarkStart w:name="z1262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0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3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11"/>
    <w:bookmarkStart w:name="z1264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2"/>
    <w:p>
      <w:pPr>
        <w:spacing w:after="0"/>
        <w:ind w:left="0"/>
        <w:jc w:val="both"/>
      </w:pPr>
      <w:r>
        <w:drawing>
          <wp:inline distT="0" distB="0" distL="0" distR="0">
            <wp:extent cx="66675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в Есболскому сельскому округе на 2021 год</w:t>
            </w:r>
          </w:p>
        </w:tc>
      </w:tr>
    </w:tbl>
    <w:bookmarkStart w:name="z1266" w:id="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</w:t>
      </w:r>
    </w:p>
    <w:bookmarkEnd w:id="713"/>
    <w:bookmarkStart w:name="z1267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4"/>
    <w:p>
      <w:pPr>
        <w:spacing w:after="0"/>
        <w:ind w:left="0"/>
        <w:jc w:val="both"/>
      </w:pPr>
      <w:r>
        <w:drawing>
          <wp:inline distT="0" distB="0" distL="0" distR="0">
            <wp:extent cx="78105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8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15"/>
    <w:bookmarkStart w:name="z1269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6"/>
    <w:p>
      <w:pPr>
        <w:spacing w:after="0"/>
        <w:ind w:left="0"/>
        <w:jc w:val="both"/>
      </w:pPr>
      <w:r>
        <w:drawing>
          <wp:inline distT="0" distB="0" distL="0" distR="0">
            <wp:extent cx="59817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в Есболскому сельскому округе на 2021 год</w:t>
            </w:r>
          </w:p>
        </w:tc>
      </w:tr>
    </w:tbl>
    <w:bookmarkStart w:name="z1271" w:id="7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</w:t>
      </w:r>
    </w:p>
    <w:bookmarkEnd w:id="717"/>
    <w:bookmarkStart w:name="z1272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8"/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3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19"/>
    <w:bookmarkStart w:name="z1274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0"/>
    <w:p>
      <w:pPr>
        <w:spacing w:after="0"/>
        <w:ind w:left="0"/>
        <w:jc w:val="both"/>
      </w:pPr>
      <w:r>
        <w:drawing>
          <wp:inline distT="0" distB="0" distL="0" distR="0">
            <wp:extent cx="72136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в Есболскому сельскому округе на 2021 год</w:t>
            </w:r>
          </w:p>
        </w:tc>
      </w:tr>
    </w:tbl>
    <w:bookmarkStart w:name="z1276" w:id="7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7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9"/>
        <w:gridCol w:w="1552"/>
        <w:gridCol w:w="2149"/>
        <w:gridCol w:w="2150"/>
        <w:gridCol w:w="2150"/>
        <w:gridCol w:w="2150"/>
      </w:tblGrid>
      <w:tr>
        <w:trPr>
          <w:trHeight w:val="30" w:hRule="atLeast"/>
        </w:trPr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2021 году</w:t>
            </w:r>
          </w:p>
          <w:bookmarkEnd w:id="72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Есбол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bookmarkStart w:name="z1278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23"/>
    <w:bookmarkStart w:name="z1279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724"/>
    <w:bookmarkStart w:name="z1280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725"/>
    <w:bookmarkStart w:name="z1281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726"/>
    <w:bookmarkStart w:name="z1282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7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Индерского районного маслихата от 6 сентября 2021 года № 49-VII</w:t>
            </w:r>
          </w:p>
        </w:tc>
      </w:tr>
    </w:tbl>
    <w:bookmarkStart w:name="z1284" w:id="7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Елтайскому сельскому округе на 2021 год</w:t>
      </w:r>
    </w:p>
    <w:bookmarkEnd w:id="728"/>
    <w:bookmarkStart w:name="z128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Елтайскому сельскому округе на 2021 год (далее - План), разработан в соответствии с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Законом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(зарегистрированный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(зарегистрированный в реестре государственной регистрации нормативных правовых актов № 11064).</w:t>
      </w:r>
    </w:p>
    <w:bookmarkEnd w:id="729"/>
    <w:bookmarkStart w:name="z128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30"/>
    <w:bookmarkStart w:name="z128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31"/>
    <w:bookmarkStart w:name="z128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Елтайском сельском округе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32"/>
    <w:bookmarkStart w:name="z128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33"/>
    <w:bookmarkStart w:name="z129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34"/>
    <w:bookmarkStart w:name="z129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35"/>
    <w:bookmarkStart w:name="z129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36"/>
    <w:bookmarkStart w:name="z129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37"/>
    <w:bookmarkStart w:name="z129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38"/>
    <w:bookmarkStart w:name="z129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739"/>
    <w:bookmarkStart w:name="z129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Елтайском сельском округе имеются 2 сельских населенных пункта.</w:t>
      </w:r>
    </w:p>
    <w:bookmarkEnd w:id="740"/>
    <w:bookmarkStart w:name="z129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Елтайского сельского округа 90195 гектар, из них пашни – 158 гектар, пастбищные земли – 87832 гектар.</w:t>
      </w:r>
    </w:p>
    <w:bookmarkEnd w:id="741"/>
    <w:bookmarkStart w:name="z129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742"/>
    <w:bookmarkStart w:name="z129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66727 гектар;</w:t>
      </w:r>
    </w:p>
    <w:bookmarkEnd w:id="743"/>
    <w:bookmarkStart w:name="z130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2383 гектар;</w:t>
      </w:r>
    </w:p>
    <w:bookmarkEnd w:id="744"/>
    <w:bookmarkStart w:name="z130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303 гектар;</w:t>
      </w:r>
    </w:p>
    <w:bookmarkEnd w:id="745"/>
    <w:bookmarkStart w:name="z130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- 20782 гектар.</w:t>
      </w:r>
    </w:p>
    <w:bookmarkEnd w:id="746"/>
    <w:bookmarkStart w:name="z130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западная часть Елтайского сельского округа представляет пустынную песчаную равнину, восточная - плато переходящее в степь с солонцовыми почвами. Климат континентальный: зима относительно тҰплая, лето очень жаркое. Средние температуры января − 12,3 °С, июля 25,3 °С. Среднегодовое количество осадков 200 мм.</w:t>
      </w:r>
    </w:p>
    <w:bookmarkEnd w:id="747"/>
    <w:bookmarkStart w:name="z130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бурые солонцеватые, в речных поймах - луговые. </w:t>
      </w:r>
    </w:p>
    <w:bookmarkEnd w:id="748"/>
    <w:bookmarkStart w:name="z130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Елтайском сельском округе насчитывается (личное подворье населения и поголовье ТОО, КХ) крупного рогатого скота 4129 голов, из них маточное поголовье 3261 голов, мелкого рогатого скота 16211 голов, 915 головы лошадей, 388 головы верблюд. Из них:</w:t>
      </w:r>
    </w:p>
    <w:bookmarkEnd w:id="749"/>
    <w:bookmarkStart w:name="z130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Елтай:</w:t>
      </w:r>
    </w:p>
    <w:bookmarkEnd w:id="750"/>
    <w:bookmarkStart w:name="z130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1826 головы, из них маточное поголовье 1453 голов, мелкого рогатого скота 3320 голов, 182 головы лошадей, 108 головы верблюд.</w:t>
      </w:r>
    </w:p>
    <w:bookmarkEnd w:id="751"/>
    <w:bookmarkStart w:name="z130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116 гектар.</w:t>
      </w:r>
    </w:p>
    <w:bookmarkEnd w:id="752"/>
    <w:bookmarkStart w:name="z130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Аккала:</w:t>
      </w:r>
    </w:p>
    <w:bookmarkEnd w:id="753"/>
    <w:bookmarkStart w:name="z131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828 головы, из них маточное поголовье 664 голов, мелкого рогатого скота 1620 голов, 180 головы лошадей, 49 головы верблюд.</w:t>
      </w:r>
    </w:p>
    <w:bookmarkEnd w:id="754"/>
    <w:bookmarkStart w:name="z131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составляет 2000 гектар.</w:t>
      </w:r>
    </w:p>
    <w:bookmarkEnd w:id="755"/>
    <w:bookmarkStart w:name="z131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Елтайском сельском округе составляет: крупного рогатого скота – 1400 головы, мелкого рогатого скота - 9000 головы, 290 головы лошадей, 169 головы верблюд.</w:t>
      </w:r>
    </w:p>
    <w:bookmarkEnd w:id="756"/>
    <w:bookmarkStart w:name="z131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66727 гектар.</w:t>
      </w:r>
    </w:p>
    <w:bookmarkEnd w:id="757"/>
    <w:bookmarkStart w:name="z131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Елтайскому сельскому округу имеются всего 46767 гектар пастбищных угодий. В черте населенных пунктов числится 2116 гектар пастбищ.</w:t>
      </w:r>
    </w:p>
    <w:bookmarkEnd w:id="758"/>
    <w:bookmarkStart w:name="z131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Елтайском сельском округе сервитуты для прогона скота не установлены.</w:t>
      </w:r>
    </w:p>
    <w:bookmarkEnd w:id="759"/>
    <w:bookmarkStart w:name="z131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(с.Елтай, с.Аккала) по содержанию маточного (дойного) поголовья сельскохозяйственных животных при имеющихся пастбищных угодьях населенных пунктов в размере 2116 га, потребность составляет 35990 га, при норме нагрузки 18,0 га/гол. Частично сложившуюся потребность пастбищных угодий необходимо восполнить за счет использования участков канала Багырлай, на берегу реки Урал, НПС, Алма агаш, Кызылтумсык и на землях принадлежащих Кенжалиев А.-182 га, Жанетова Ф. – 20 га, Абенова Г.-20 га, Нигметдинова Р.-408 га, Батыров А.-100 га, Панченко Д.-13 га , Кабулов Б.- 10 га, Оразгали К.-1 га, Байсейтов П.-200 га, Курмангалиев А.-100 га, Макимова Э.-50 га, Нуриев Н.-2 га, Ихсанов Б.- 150 га,Сариев Т.-60 га, Игалиева Б.-750 га, ОС "Ветеранов Афгана"-306 га, ТОО "БН-Вест КЗ"-225 га, ТОО "NAVA GRA"-1608 га расположенный на территорий Елтайского сельского округа.</w:t>
      </w:r>
    </w:p>
    <w:bookmarkEnd w:id="760"/>
    <w:bookmarkStart w:name="z131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39225 га, при норме нагрузки на голову КРС – 18,0 га/гол., МРС – 3,6 га/гол., лошадей – 21,6 га/гол., верблюд – 25,2 га/гол.</w:t>
      </w:r>
    </w:p>
    <w:bookmarkEnd w:id="761"/>
    <w:bookmarkStart w:name="z131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Потребность:</w:t>
      </w:r>
    </w:p>
    <w:bookmarkEnd w:id="762"/>
    <w:bookmarkStart w:name="z131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КРС- 537 гол. * 18,0 га/гол.=9666 га;</w:t>
      </w:r>
    </w:p>
    <w:bookmarkEnd w:id="763"/>
    <w:bookmarkStart w:name="z132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МРС- 4940 гол. * 3,6 га/гол.=17784 га;</w:t>
      </w:r>
    </w:p>
    <w:bookmarkEnd w:id="764"/>
    <w:bookmarkStart w:name="z132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лошадей- 362 гол. * 21,6 га/гол.=7819 га.</w:t>
      </w:r>
    </w:p>
    <w:bookmarkEnd w:id="765"/>
    <w:bookmarkStart w:name="z132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верблюд- 157 гол. * 25,2 га/гол.=3956 га.</w:t>
      </w:r>
    </w:p>
    <w:bookmarkEnd w:id="766"/>
    <w:bookmarkStart w:name="z132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9666+17784+7819+3956=39225 га </w:t>
      </w:r>
    </w:p>
    <w:bookmarkEnd w:id="767"/>
    <w:bookmarkStart w:name="z132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 сложившуюся потребность пастбищных угодий в размере 27296 га необходимо восполнить за счет перемещения поголовья сельскохозяйственных животных местного населения на отгонные пастбища в участке Токбай и на землях принадлежащих Бейс С.-545 га, Кусаинов К. - 739 га, Кенжалиев Е.-736 га, Куанов Ж. - 390 га, Адилбаев А. - 346 га, Шайдуллин Е. - 2 га, Карабалин М. - 840 га, Сабыргали К. - 10 га, Каражанов У. - 572 га, Карабалин Б. - 436 га, Уразмуханбетов А. - 913 га, Рамазанов К. - 950 га, Сариев Т. - 363 га, Жиренова К. - 74 га, Султангалиев Ж. - 1167 га, Атимова С. - 421 га, Есетова Г. - 310 га, Жумаш Т. - 192 га, Сейфуллин А. - 1010 га, Сахипов А. - 298 га, Диярова Ж. - 2000 га.</w:t>
      </w:r>
    </w:p>
    <w:bookmarkEnd w:id="768"/>
    <w:bookmarkStart w:name="z132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Оставшуюся потребность пастбищных угодий в размере 11929 га необходимо восполнить за счет перемещения поголовья сельскохозяйственных животных местного населения Елтайского сельского округа на отгонные пастбища Есболский сельский округ – 11929 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7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 к плану управлению пастбищами и их использованию в Елтайскому сельскому округе на 2021 год</w:t>
            </w:r>
          </w:p>
        </w:tc>
      </w:tr>
    </w:tbl>
    <w:bookmarkStart w:name="z1327" w:id="7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Елтайского сельского округа в разрезе категорий земель, собственников и землепользователей земельных участков на основании правоустанавливающих документов</w:t>
      </w:r>
    </w:p>
    <w:bookmarkEnd w:id="770"/>
    <w:bookmarkStart w:name="z1328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1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9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72"/>
    <w:bookmarkStart w:name="z1330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3"/>
    <w:p>
      <w:pPr>
        <w:spacing w:after="0"/>
        <w:ind w:left="0"/>
        <w:jc w:val="both"/>
      </w:pPr>
      <w:r>
        <w:drawing>
          <wp:inline distT="0" distB="0" distL="0" distR="0">
            <wp:extent cx="75946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4" w:id="7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Елтайского сельского округа</w:t>
      </w:r>
    </w:p>
    <w:bookmarkEnd w:id="7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2561"/>
        <w:gridCol w:w="1152"/>
        <w:gridCol w:w="1034"/>
        <w:gridCol w:w="5727"/>
        <w:gridCol w:w="1154"/>
      </w:tblGrid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землепользователей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пастбищ,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Потребность пастбищ,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Излишки пастбищ,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5"/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  <w:bookmarkEnd w:id="776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га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Жалиев Есен "Спан"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крс*18,0га=54га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мрс*3,6га=126га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57лошадь*21,6га=1231га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10верблюд*25,2га=252га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54га+126га+1231га+252га=1663га</w:t>
            </w:r>
          </w:p>
          <w:bookmarkEnd w:id="777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Кенжалиев Амангелды "Кенжалы"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Жанетова Фатима "Молдир"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Абенова Гульфара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Нигметдинова Раиса "Маскар"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Насипкалиев Муратбек "Толеген"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13крс*18,0га=234га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157мрс*3,6га=565га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234га+565га=799га</w:t>
            </w:r>
          </w:p>
          <w:bookmarkEnd w:id="778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Батыров Алмас "Алмас"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Тлегенов Куаныш "Тлеген"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87крс*18,0га=1566га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824мрс*3,6га=2966га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17лошадь*21,6га=367га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28верблюд-25,2га=705га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1566га+2966га+367га+705га=5604га</w:t>
            </w:r>
          </w:p>
          <w:bookmarkEnd w:id="779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Жалиев Каракойшы "Нуржан"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86крс*18,0га=1548га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602мрс*3,6га=2167га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24лошадь*21,6га=518га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14верблюд*25,2га=353га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1548га+2167га+518га+353га=4586га</w:t>
            </w:r>
          </w:p>
          <w:bookmarkEnd w:id="780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 Самат "Жыракудык"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7крс*18,0га=126га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136мрс*3,6га=489га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4лошадь*21,6га=86га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4верблюд*25,2га=101га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126га+489га+86га+101га=802га</w:t>
            </w:r>
          </w:p>
          <w:bookmarkEnd w:id="781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Каражанов Сагат "Каражан"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52крс*18,0га=936га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401мрс*3,6га=1443га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936га+1443га=2379га</w:t>
            </w:r>
          </w:p>
          <w:bookmarkEnd w:id="782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Канат "Азамат"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6крс*18,0га=108га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19мрс*3,6га=68га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108га+68га=176га</w:t>
            </w:r>
          </w:p>
          <w:bookmarkEnd w:id="783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Мынбаев Жетис "Нагиым"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20крс*18,0га=360га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263мрс*3,6га=947га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6лошадь*21,6га=129га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2верблюд-25,2га=50га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360га+947га+129га+50га=1486га</w:t>
            </w:r>
          </w:p>
          <w:bookmarkEnd w:id="784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Кенжалиев Ергабыл "Алмагуль"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10крс*18,0га=180га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30мрс*3,6га=108га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180га+108га=288га</w:t>
            </w:r>
          </w:p>
          <w:bookmarkEnd w:id="785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Куанов Жолдаскали "Габит"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Адилбаев Амангелды "Азат"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3крс*18,0 га=54га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2верблдю*25,2га=50га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54га+50га=104га</w:t>
            </w:r>
          </w:p>
          <w:bookmarkEnd w:id="786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Тулеушов Кубайдолла "Алибек"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90крс*18,0га=1620га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8мрс*3,6га=29га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4лошадь*21,6га=86га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1620га+29га+86га=1735га</w:t>
            </w:r>
          </w:p>
          <w:bookmarkEnd w:id="787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Мухатов Дуйсенбай "Нурбол"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65крс*18,0га=1170га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172мрс*3,6га=619га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7лошадь*21,6га=151га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4верблюд*25,2га=101га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1170га+619га+151га+101га=2041га</w:t>
            </w:r>
          </w:p>
          <w:bookmarkEnd w:id="788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Саламат "Айсабек"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3крс*18,0га=54га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92мрс*3,6га=331га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7лошадь*21,6га=151га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2верблюд*25,2га=50га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54га+331га+151га+50га=586га</w:t>
            </w:r>
          </w:p>
          <w:bookmarkEnd w:id="789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Бакитов Тлеккабыл "Айбол-1"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23крс*18,0га=414га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143мрс*3,6га=515га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4верблюд*25,2га=101га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414га+515га+101га=1030га</w:t>
            </w:r>
          </w:p>
          <w:bookmarkEnd w:id="790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Дауталиев Амангали "Шынгыс"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60крс*18,0га=1080га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996мрс*3,6га=3585га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12лошадь*21,6га=259га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верблюд*25,2га=50га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1080га+3585га+259га+50га=4974га</w:t>
            </w:r>
          </w:p>
          <w:bookmarkEnd w:id="791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Амантурлин Құттыбай "Кенже"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84крс*18,0га=1512га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357мрс*3,6га=1285га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7лошадь*21,6га=151га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22верблюд*25,2га=554га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1512га+1285га+151га+554га=3502га</w:t>
            </w:r>
          </w:p>
          <w:bookmarkEnd w:id="792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Панченко Дмитрий "Динамо"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Науанов Кайрат "Алатобе"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9крс*18,0га=162га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108мрс*3,6га=389га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1верблюд*25,2га=25га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162га+389га+25га=576га</w:t>
            </w:r>
          </w:p>
          <w:bookmarkEnd w:id="793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Каражанов Отеген "Азамат"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125крс*18,0га=2250га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60мрс*3,6га=216га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1лошадь*21,6га=21га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2250га+216га+21га=2018га</w:t>
            </w:r>
          </w:p>
          <w:bookmarkEnd w:id="794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Жалиев Нургали "Нурлыбек"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138крс*18,0га=2139га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24лошадь*21,6га=446га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4верблюд*21,7=87га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2139га+446га+87га=2783га</w:t>
            </w:r>
          </w:p>
          <w:bookmarkEnd w:id="795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Бекболатов Кубай "Бекболат"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Шайдуллин Ербол "Байгол"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Ажибаев Ергали "Сейіт"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1крс*18,0га=18га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246мрс*3,6га=885га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4лошадь*21,6га=86га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18га+885га+86га=989га</w:t>
            </w:r>
          </w:p>
          <w:bookmarkEnd w:id="796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Карабалин Мурат "Багырлай"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Бержанова Рая "Ақниет"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345мрс*3,6га=1242га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11лошадь*21,6га=238га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1верблюд*25,2га=25га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1242га+238га+25га=1296га</w:t>
            </w:r>
          </w:p>
          <w:bookmarkEnd w:id="797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Сабыргали Керімбай "Бақдаулет"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Игалиева Бибигул "Тайбурыл"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Кубашев Калимулла "Орынбек"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33крс*18,0га=597га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146мрс*3,6га=525га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597га+525га=1122га</w:t>
            </w:r>
          </w:p>
          <w:bookmarkEnd w:id="798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Карабалин Болат "Мерует"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25крс*18,0га=450га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29мрс*3,6га=104га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12лошадь*21,6га=259га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6верблюд*25,2га=151га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450га+104га+259га+151га=954га</w:t>
            </w:r>
          </w:p>
          <w:bookmarkEnd w:id="799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Уразмуханбетов А. "Костан"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15крс*18,0га=270га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60мрс*3,6га=216га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4верблюд*25,2га=101га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270га+216га+101га=587га</w:t>
            </w:r>
          </w:p>
          <w:bookmarkEnd w:id="800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Косжан "Данияр"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Сариев Тенизбай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37мрс*3,6га=115га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1верблюд*25,2га=22га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115га+22га=137га</w:t>
            </w:r>
          </w:p>
          <w:bookmarkEnd w:id="801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Жалиев Айткали "Алтын ана"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56крс*18,0га=1008га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137мрс*3,6га=493га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48лошадь*21,6га=1037га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1008га+493га+1037га=2538га</w:t>
            </w:r>
          </w:p>
          <w:bookmarkEnd w:id="802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Ескайрова Калкызы "Владимир"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Адыров Кайыржан "Алихан"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17крс*18,0га=306га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156мрс*3,6га=561га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6верблюд*25,2га=151га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306га+561га+151га=1018га</w:t>
            </w:r>
          </w:p>
          <w:bookmarkEnd w:id="803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Каражанов Абай "Асылжан"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35крс*18,0га=630га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159мрс*3,6га=572га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11верблюд*25,2га=277га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630га+572га+277га=1479га</w:t>
            </w:r>
          </w:p>
          <w:bookmarkEnd w:id="804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Жиренова Калыш "Алихан"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Султангалиев Жаксыгали "Исламгали"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Атимова Сулу "Бекзада"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8мрс*3,6га=29га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верблюд*25,2га=50га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29га+50га=79га</w:t>
            </w:r>
          </w:p>
          <w:bookmarkEnd w:id="805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Кабулов Бактыбай "Ружан"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Тлегенова Жами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5крс*18,0га=90га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146мрс*3,6га=525га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7лошадь*21,6га=151га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90га+525га+151га=766га</w:t>
            </w:r>
          </w:p>
          <w:bookmarkEnd w:id="806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Байдешов Болат "Мүтәлі" ш/қ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345мрс*3,6га=1242га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Есетова Галима "Болашақ"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 Асхат "Қадиша"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59крс*18,0га=1062га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Саптаяқ Бағытжан "Нұрсәт"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27крс*18,0га=486га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17мрс*3,6га=61га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лошадь*21,6га=86га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486га+61га+86га=633га</w:t>
            </w:r>
          </w:p>
          <w:bookmarkEnd w:id="807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 Табылды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крс*18,0га=108га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Ануар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крс*18,0га=792га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мрс*3,6га=198га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га+198 га=990 га</w:t>
            </w:r>
          </w:p>
          <w:bookmarkEnd w:id="808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Оразгали Кансултан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Бакесов Турсын "Шали"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крс*18,0га=1836га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мрс*3,6га=623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верблюд*25,2га=126га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1836га+623га+126га=2585га</w:t>
            </w:r>
          </w:p>
          <w:bookmarkEnd w:id="809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Умиткалиев Аскар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крс*18,0га=288га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мрс*3,6га=183га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га+183 га=471га</w:t>
            </w:r>
          </w:p>
          <w:bookmarkEnd w:id="810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Дюшимов Ерик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крс*18,0га=828га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мрс*3,6га=151га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га+151 га=979 га</w:t>
            </w:r>
          </w:p>
          <w:bookmarkEnd w:id="811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Байсейтов Пернебай"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Сахипов Айбек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крс*18,0га=324га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мрс*3,6га=54га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лошадь*21,6га=324га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га+54га+324га=702 га</w:t>
            </w:r>
          </w:p>
          <w:bookmarkEnd w:id="812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Динжанов Мухаметжан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крс*18,0га=900га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мрс*3,6га=417га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8лошадь*21,6га=173га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2верблюд*25,2га=50га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га+417 га+173га+50га=1540га</w:t>
            </w:r>
          </w:p>
          <w:bookmarkEnd w:id="813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Даулетова Улжан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крс*18,0га=1116га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мрс*3,6га=61га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 га+61 га=1177 га</w:t>
            </w:r>
          </w:p>
          <w:bookmarkEnd w:id="814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Ташекенов Карим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Ажгалиев Изтелеу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крс*18,0га=720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мрс*3,6га=1350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5лошадь*21,6 га=108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га+1350 га+108 га=2178 га</w:t>
            </w:r>
          </w:p>
          <w:bookmarkEnd w:id="815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Умиткалиев Адлет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 Кайрат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 Парасат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крс*18,0га=1728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мрс*3,6га=770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лошадь*21,6 га=86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 га+770 га+86 га=2584 га</w:t>
            </w:r>
          </w:p>
          <w:bookmarkEnd w:id="816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Досмаганбетов Дастан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крс*18,0га=2322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мрс*3,6га=1033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лошадь*21,6 га=86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верблюд*25,2 га=25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 га+1033 га+86 га+25га=3466 га</w:t>
            </w:r>
          </w:p>
          <w:bookmarkEnd w:id="817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Исагалиев Кайрат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Диярова Жамал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Машаев Тогай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крс*18,0га=18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мрс*3,6га=205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верблюд*25,2 га=126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га+205 га+126 га=349 га</w:t>
            </w:r>
          </w:p>
          <w:bookmarkEnd w:id="818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Қойшекенов Әділет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крс*18,0га=108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мрс*3,6га=151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лошадь*21,6 га=907га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верблюд*25,2 га=453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га+151 га+907 га+453 га=1619 га</w:t>
            </w:r>
          </w:p>
          <w:bookmarkEnd w:id="819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Танатаров Болат "Таңатар"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Ғалым Аян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Айбек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Макимова Эльвира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Нуриев Насипкали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Мурат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лошадь*21,6 га=1188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верблюд*25,2 га=1235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 га+1235 га=2423 га</w:t>
            </w:r>
          </w:p>
          <w:bookmarkEnd w:id="820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Султангалиев Нариман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голов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крс*18,0га=2268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мрс*3,6га=3,6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лошадь*21,6 га=302,4га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 га+3,6 га+302,4 га=2574 га</w:t>
            </w:r>
          </w:p>
          <w:bookmarkEnd w:id="821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Арман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Ихсанов Бекбол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Сариев Толыбай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Байбосынова Аяжан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Сериккалиева Жайнагулге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Байгенжиев Ернар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Мукатова Галия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Базарбаева Салтанат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Измагамбетов Самат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Шайдолла Ербол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 "Ветеранов Афгана"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"БН-Вест КЗ"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"Nava Gra"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</w:tbl>
    <w:bookmarkStart w:name="z1601" w:id="8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наличие скота и пастбищных угодий по Елтайскому сельскому округу в разрезе по населенным пунктам</w:t>
      </w:r>
    </w:p>
    <w:bookmarkEnd w:id="8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"/>
        <w:gridCol w:w="229"/>
        <w:gridCol w:w="845"/>
        <w:gridCol w:w="1638"/>
        <w:gridCol w:w="3903"/>
        <w:gridCol w:w="5368"/>
      </w:tblGrid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пастбищь, га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пастбищ,га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Нехватка/излишки пастищ, га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с.Елтай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КРС- 1826 головы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них маточное поголовье -1453 голова)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 – 3320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Лощади -182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Верблюд-108 головы</w:t>
            </w:r>
          </w:p>
          <w:bookmarkEnd w:id="823"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373 гол.*18,0 га/гол.=6714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(КРС (мат.)1453 гол.*18,0 га/гол.=26154 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 3320 гол.*3,6га/гол.=11952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182 гол.*21,6га/гол.=3931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108 гол.*25,2 га/гол.=2721 га</w:t>
            </w:r>
          </w:p>
          <w:bookmarkEnd w:id="824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6714га+11952га+3931га+2721га=25318 га на отгонно-пастбищное содержание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26154 га маточное поголовье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га-26154га= -26038га</w:t>
            </w:r>
          </w:p>
          <w:bookmarkEnd w:id="825"/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с.Аккала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КРС- 828 головы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них маточное поголовье -664 голова)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 – 1620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Лощади -180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Верблюд-49 головы</w:t>
            </w:r>
          </w:p>
          <w:bookmarkEnd w:id="826"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164 гол.*18,0 га/гол.=2952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(КРС (мат.)664 гол.*18,0 га/гол.=11952 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 1620 гол.*3,6га/гол.=5832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180 гол.*21,6 га/гол.=3888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49 гол.*25,2га/гол.=1235 га</w:t>
            </w:r>
          </w:p>
          <w:bookmarkEnd w:id="827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2952га+5832га+3888га+1235га= 13907 га на отгонно-пастбищное содержание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 га маточное поголовье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2000га-11952га= -9952 га</w:t>
            </w:r>
          </w:p>
          <w:bookmarkEnd w:id="828"/>
        </w:tc>
      </w:tr>
    </w:tbl>
    <w:bookmarkStart w:name="z1602" w:id="8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перераспределения пастбищ для размещения поголовья сельскохозяйственных животных населения</w:t>
      </w:r>
    </w:p>
    <w:bookmarkEnd w:id="8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831"/>
        <w:gridCol w:w="2192"/>
        <w:gridCol w:w="2825"/>
        <w:gridCol w:w="1033"/>
        <w:gridCol w:w="775"/>
        <w:gridCol w:w="2403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земельных участков и землепользователей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Нехватка/излишки пастбищ, га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373 гол.(с.Елтай)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373 гол.*18,0 га/гол.=6714 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6714 га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Тоқбай - 14982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14982 га</w:t>
            </w:r>
          </w:p>
          <w:bookmarkEnd w:id="830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 га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 га-6714 га= 8268 га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3320гол.(с.Елтай)+ МРС 1620гол.(с.Аккала) = 4940 гол.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182гол.(с.Елтай)+ Лошади 180гол.(с.Аккала)= 362 гол.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108гол.(с.Елтай)+ Верблюд 49гол.(с.Аккала) =157 гол</w:t>
            </w:r>
          </w:p>
          <w:bookmarkEnd w:id="831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4940 гол.*3,6га/гол. =17784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 362гол.*21,6га/гол =7819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157 гол.*25,2 га/гол =3956 га</w:t>
            </w:r>
          </w:p>
          <w:bookmarkEnd w:id="832"/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17784га+7819га+3956га= 29559 га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Тоқбай -5316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 С. -545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 К. -739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Кенжалиев Е. -736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Куанов Ж. -390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Адилбаев А. -346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Шайдуллин Е. -2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Карабалин М. -840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Сабыргали К. -10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Каражанов У. -572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Карабалин Б. -436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Уразмуханбетов А. -913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Рамазанов К. -950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Сариев Т. -363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Жиренова К. -74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Султангалиев Ж. -1167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Атимова С. -421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Есетова Г. -310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Жумаш Т. -192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А. -1010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Сахипов А. -298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Диярова Ж. -2000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17630 га</w:t>
            </w:r>
          </w:p>
          <w:bookmarkEnd w:id="833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 га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 га-29559га= -11929 га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164 гол.(с.Аккала)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164 гол.*18,0га/гол.=2952 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 га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Тоқбай -8268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8268 га</w:t>
            </w:r>
          </w:p>
          <w:bookmarkEnd w:id="834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 га-2952 га= 5316 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управлению пастбищами и их использованию в Елтайскому сельскому округе на 2021 год</w:t>
            </w:r>
          </w:p>
        </w:tc>
      </w:tr>
    </w:tbl>
    <w:bookmarkStart w:name="z1522" w:id="8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835"/>
    <w:bookmarkStart w:name="z1603" w:id="8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приемлемая для Елтайского сельского округа</w:t>
      </w:r>
    </w:p>
    <w:bookmarkEnd w:id="8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9"/>
        <w:gridCol w:w="2022"/>
        <w:gridCol w:w="2023"/>
        <w:gridCol w:w="2023"/>
        <w:gridCol w:w="2023"/>
      </w:tblGrid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  <w:bookmarkEnd w:id="837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1</w:t>
            </w:r>
          </w:p>
          <w:bookmarkEnd w:id="838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2</w:t>
            </w:r>
          </w:p>
          <w:bookmarkEnd w:id="839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 3</w:t>
            </w:r>
          </w:p>
          <w:bookmarkEnd w:id="840"/>
        </w:tc>
      </w:tr>
    </w:tbl>
    <w:bookmarkStart w:name="z1528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8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управлению пастбищами и их использованию в Елтайскому сельскому округе на 2021 год</w:t>
            </w:r>
          </w:p>
        </w:tc>
      </w:tr>
    </w:tbl>
    <w:bookmarkStart w:name="z1530" w:id="8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842"/>
    <w:bookmarkStart w:name="z1531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3"/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2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44"/>
    <w:bookmarkStart w:name="z1533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5"/>
    <w:p>
      <w:pPr>
        <w:spacing w:after="0"/>
        <w:ind w:left="0"/>
        <w:jc w:val="both"/>
      </w:pPr>
      <w:r>
        <w:drawing>
          <wp:inline distT="0" distB="0" distL="0" distR="0">
            <wp:extent cx="68707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управлению пастбищами и их использованию в Елтайскому сельскому округе на 2021 год</w:t>
            </w:r>
          </w:p>
        </w:tc>
      </w:tr>
    </w:tbl>
    <w:bookmarkStart w:name="z1535" w:id="8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846"/>
    <w:bookmarkStart w:name="z1536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№173 (зарегистрирован в Реестре государственной регистрации нормативных правовых актов за №15090). Оросительных или обводнительных каналов на территории Елтайского сельского округа имеется.</w:t>
      </w:r>
    </w:p>
    <w:bookmarkEnd w:id="847"/>
    <w:bookmarkStart w:name="z1604" w:id="8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Елтайский сельский округ</w:t>
      </w:r>
    </w:p>
    <w:bookmarkEnd w:id="848"/>
    <w:bookmarkStart w:name="z1538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9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9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50"/>
    <w:bookmarkStart w:name="z1540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1"/>
    <w:p>
      <w:pPr>
        <w:spacing w:after="0"/>
        <w:ind w:left="0"/>
        <w:jc w:val="both"/>
      </w:pPr>
      <w:r>
        <w:drawing>
          <wp:inline distT="0" distB="0" distL="0" distR="0">
            <wp:extent cx="66675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управлению пастбищами и их использованию в Елтайскому сельскому округе на 2021 год</w:t>
            </w:r>
          </w:p>
        </w:tc>
      </w:tr>
    </w:tbl>
    <w:bookmarkStart w:name="z1542" w:id="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</w:t>
      </w:r>
    </w:p>
    <w:bookmarkEnd w:id="852"/>
    <w:bookmarkStart w:name="z1543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3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4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54"/>
    <w:bookmarkStart w:name="z1545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5"/>
    <w:p>
      <w:pPr>
        <w:spacing w:after="0"/>
        <w:ind w:left="0"/>
        <w:jc w:val="both"/>
      </w:pPr>
      <w:r>
        <w:drawing>
          <wp:inline distT="0" distB="0" distL="0" distR="0">
            <wp:extent cx="59817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управлению пастбищами и их использованию в Елтайскому сельскому округе на 2021 год</w:t>
            </w:r>
          </w:p>
        </w:tc>
      </w:tr>
    </w:tbl>
    <w:bookmarkStart w:name="z1547" w:id="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</w:t>
      </w:r>
    </w:p>
    <w:bookmarkEnd w:id="856"/>
    <w:bookmarkStart w:name="z1548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7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9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58"/>
    <w:bookmarkStart w:name="z1550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9"/>
    <w:p>
      <w:pPr>
        <w:spacing w:after="0"/>
        <w:ind w:left="0"/>
        <w:jc w:val="both"/>
      </w:pPr>
      <w:r>
        <w:drawing>
          <wp:inline distT="0" distB="0" distL="0" distR="0">
            <wp:extent cx="72136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управлению пастбищами и их использованию в Елтайскому сельскому округе на 2021 год</w:t>
            </w:r>
          </w:p>
        </w:tc>
      </w:tr>
    </w:tbl>
    <w:bookmarkStart w:name="z1552" w:id="8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8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1"/>
        <w:gridCol w:w="1045"/>
        <w:gridCol w:w="1448"/>
        <w:gridCol w:w="1448"/>
        <w:gridCol w:w="1449"/>
        <w:gridCol w:w="1449"/>
      </w:tblGrid>
      <w:tr>
        <w:trPr>
          <w:trHeight w:val="30" w:hRule="atLeast"/>
        </w:trPr>
        <w:tc>
          <w:tcPr>
            <w:tcW w:w="5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загонов в 2021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1"/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Елтай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Аккала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bookmarkStart w:name="z1554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62"/>
    <w:bookmarkStart w:name="z1555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bookmarkEnd w:id="863"/>
    <w:bookmarkStart w:name="z1556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bookmarkEnd w:id="864"/>
    <w:bookmarkStart w:name="z1557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bookmarkEnd w:id="865"/>
    <w:bookmarkStart w:name="z1558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bookmarkEnd w:id="8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 управлению пастбищами и их использованию в Елтайскому сельскому округе на 2021 год</w:t>
            </w:r>
          </w:p>
        </w:tc>
      </w:tr>
    </w:tbl>
    <w:bookmarkStart w:name="z1560" w:id="8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Есболский сельский округ – 11929 гектар</w:t>
      </w:r>
    </w:p>
    <w:bookmarkEnd w:id="867"/>
    <w:bookmarkStart w:name="z1561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8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2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69"/>
    <w:bookmarkStart w:name="z1563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0"/>
    <w:p>
      <w:pPr>
        <w:spacing w:after="0"/>
        <w:ind w:left="0"/>
        <w:jc w:val="both"/>
      </w:pPr>
      <w:r>
        <w:drawing>
          <wp:inline distT="0" distB="0" distL="0" distR="0">
            <wp:extent cx="69850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