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dca" w14:textId="f160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собраний местного сообщества сельских округов по Кызылкогинскому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8 сентября 2021 года № 7-2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сельских округов по Кызылкогинскому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января 2020 года № XLVІІІ-2 "Об утверждении регламентов собраний местного сообщества сельских округов Кызылкогинского района" (зарегистрировано в реестре государственной регистрации нормативных правовых актов под № 4588).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№ 7-2 от 8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 № 7-2 от 8 сентября 2021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Кызылкогинскому району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по Кызылкогинскому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 Решение собрания оформляется протоколом, в котором указываются: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