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26c7" w14:textId="a632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Атырауской области от 28 февраля 2020 года № 291" Об утверждении регламентов собраний местного сообщества сельских округов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октября 2021 года № 79-VII.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 Об утверждении регламентов собраний местного сообщества сельских округов Исатайского района" от 28 февраля 2020 года № 291 (зарегистрировано в Реестре государственной регистрации нормативных правовых актов под № 4607)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утвержденного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Исатайского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Исатайского сельского округа (далее – сельский округ) и отчета об исполнении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Исатайского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 утвержденного указанным решением: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Нарынского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Нарынского сельского округа (далее – сельский округ) и отчета об исполнении бюджета;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Нарынского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Исатайского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