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1e0f" w14:textId="1671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Махамбетского районного маслихата Атырауской области от 25 декабря 2020 года № 490 "О бюджетах сельских округов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8 декабря 2021 года № 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Махамбетский районный маслихат Атырауской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Махамбетского районного маслихата Атырауской области от 25 декабря 2020 года № 490 "О бюджетах сельских округов на 2021-2023 годы" (зарегистрировано в реестре государственной регистрации нормативных правовых актов под № 4868)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Алгинского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62 411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- 2 606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- 80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–59 725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- 63 586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-1 175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1 175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1 175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Утвердить бюджет Акжайыкского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61 978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1 239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- 89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60 650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63 383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-1 405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1 405 тысяч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1 405 тысяч тенге.".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"3.Утвердить бюджет Актогайского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56 691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2 602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54 089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58 292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активов- 0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- 1 601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1 601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1 601 тысяч тенге.".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"4. Утвердить бюджет Баксайского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66 758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10 363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поступления-0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капитала- 0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56 395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80 461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- 13 703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13 703 тысяч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13 703 тысяч тенге.".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Утвердить бюджет Бейбарыского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81 758 тысяч тенге, в том числе: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16 569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24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65 165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 89 458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- 7 700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–7 700 тысяч тенге,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7 700 тысяч тенге.".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"6.Утвердить бюджет Жалгансайского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45 577 тысяч тенге, в том числе: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1 500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поступления- 0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44 077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55 352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активов- 0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- 9 775 тысяч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9 775 тысяч тенге, в том числе: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9 775 тысяч тенге.".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"7. Утвердить бюджет Есболского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57 436 тысяч тенге, в том числе: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1 930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55 506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61 502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активов- 0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- 4 066 тысяч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4 066 тысяч тенге, в том числе: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4 066 тысяч тенге.".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"8. Утвердить бюджет Махамбетского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232 230 тысяч тенге, в том числе: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34 811 тысяч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198 тысяч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197 221 тысяч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282 420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- 50 190 тысяч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50 190 тысяч тенге, в том числе: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50 190 тысяч тенге.".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"9. Утвердить бюджет Сарайчиковского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2021год в следующих объемах: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66 616 тысяч тенге, в том числе: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4 302 тысяч тенге;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62 314 тысяч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69 028 тысяч тенге;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тенге, в том числе: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- 2 412 тысяч тенге;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2 412 тысяч тенге, в том числе: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2 412 тысяч тенге.".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Учесть, в бюджетах сельских округов на 2021 год предусмотрены целевые трансферты из районного бюджета в сумме – 286 546 тысяч тенге, в том числе: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24 383 тысяч тенге –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населения, в том числе: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5 017 тысяч тенге;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2 536 тысяч тенге;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1 653 тысяч тенге;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11 589 тысяч тенге;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3 588 тысяч тенге.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13 501 тысяч тенге - на установление доплат к должностному окладу за особые условия труда в организациях культурных управленческому и основному персоналу государственных организаций культуры, в том числе: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Алгинскому сельскому округу –1 884 тысяч тенге;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Акжайыкскому сельскому округу – 1 899 тысяч тенге;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Актогайскому сельскому округу – 1 619 тысяч тенге;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Баксайскому сельскому округу – 1 421 тысяч тенге;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Бейбарыскому сельскому округу – 1 992 тысяч тенге;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Жалгансайскому сельскому округу – 875 тысяч тенге;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Есболскому сельскому округу – 1 756 тысяч тенге;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Махамбетскому сельскому округу – 1 010 тысяч тенге;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Сарайчиковскому сельскому округу – 1 045 тысяч тенге.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124 487 тысяч тенге - на внедрение новой системы оплаты труда для административных государственных служащих, в том числе: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Алгинскому сельскому округу –13 663 тысяч тенге;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Акжайыкскому сельскому округу – 11 842 тысяч тенге;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Актогайскому сельскому округу – 10 694 тысяч тенге;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Баксайскому сельскому округу – 12 753 тысяч тенге;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Бейбарыскому сельскому округу – 17 255 тысяч тенге;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Жалгансайскому сельскому округу – 10 553 тысяч тенге;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Есболскому сельскому округу – 11 461 тысяч тенге;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Махамбетскому сельскому округу – 25 514 тысяч тенге;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Сарайчиковскому сельскому округу – 10 752 тысяч тенге.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63 142 тысяч тенге - на обеспечение санитарии населенных пунктов, в том числе: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Алгинскому сельскому округу – 3 345 тысяч тенге;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Акжайыкскому сельскому округу – 2 981 тысяч тенге;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Актогайскому сельскому округу – 1 879 тысяч тенге;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Баксайскому сельскому округу – 4 180 тысяч тенге;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Бейбарыскому сельскому округу – 4 245 тысяч тенге;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Жалгансайскому сельскому округу – 2 140 тысяч тенге;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Есболскому сельскому округу – 5 030 тысяч тенге;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Махамбетскому сельскому округу – 33 912 тысяч тенге;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Сарайчиковскому сельскому округу – 5 430 тысяч тенге.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4 948 тысяч тенге – на текущие затраты организации культуры, в том числе: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Алгинскому сельскому округу – 250 тысяч тенге;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Акжайыкскому сельскому округу - 180 тысяч тенге;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Актогайскому сельскому округу -2 782 тысяч тенге;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Бейбарыскому сельскому округу – 740 тысяч тенге;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Жалгансайскому сельскому округу – 180 тысяч тенге;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Сарайчиковскому сельскому округу – 816 тысяч тенге.</w:t>
      </w:r>
    </w:p>
    <w:bookmarkEnd w:id="207"/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22 466 тысяч тенге – на обеспечение функционирования системы водоснабжения населенных пунктов, в том числе: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Акжайыкскому сельскому округу – 1 004 тысяч тенге;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Актогайскому сельскому округу – 399 тысяч тенге;</w:t>
      </w:r>
    </w:p>
    <w:bookmarkEnd w:id="210"/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Бейбарыскому сельскому округу – 929 тысяч тенге;</w:t>
      </w:r>
    </w:p>
    <w:bookmarkEnd w:id="211"/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Махамбетскому сельскому округу – 20 134 тысяч тенге;</w:t>
      </w:r>
    </w:p>
    <w:bookmarkEnd w:id="212"/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898 тысяч тенге – на благоустройство и озеленение населенных пунктов, в том числе: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Акжайыкскому сельскому округу – 173 тысяч тенге;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Сарайчиковскому сельскому округу – 725 тысяч тенге;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2 856 тысяч тенге – на установку и обслуживание программного продукта "Парус – бюджетное планирование", в том числе:</w:t>
      </w:r>
    </w:p>
    <w:bookmarkEnd w:id="216"/>
    <w:bookmarkStart w:name="z2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Алгинскому сельскому округу – 408 тысяч тенге;</w:t>
      </w:r>
    </w:p>
    <w:bookmarkEnd w:id="217"/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Акжайыкскому сельскому округу – 408 тысяч тенге;</w:t>
      </w:r>
    </w:p>
    <w:bookmarkEnd w:id="218"/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Актогайскому сельскому округу – 408 тысяч тенге;</w:t>
      </w:r>
    </w:p>
    <w:bookmarkEnd w:id="219"/>
    <w:bookmarkStart w:name="z2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Бейбарыскому сельскому округу – 408 тысяч тенге;</w:t>
      </w:r>
    </w:p>
    <w:bookmarkEnd w:id="220"/>
    <w:bookmarkStart w:name="z23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Жалгансайскому сельскому округу – 408 тысяч тенге;</w:t>
      </w:r>
    </w:p>
    <w:bookmarkEnd w:id="221"/>
    <w:bookmarkStart w:name="z2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Есболскому сельскому округу – 408 тысяч тенге;</w:t>
      </w:r>
    </w:p>
    <w:bookmarkEnd w:id="222"/>
    <w:bookmarkStart w:name="z23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Сарайчиковскому сельскому округу – 408 тысяч тенге.</w:t>
      </w:r>
    </w:p>
    <w:bookmarkEnd w:id="223"/>
    <w:bookmarkStart w:name="z2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10 775 тыс тенге – на уличное освещение населенных пунктов, в том числе:</w:t>
      </w:r>
    </w:p>
    <w:bookmarkEnd w:id="224"/>
    <w:bookmarkStart w:name="z2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Алгинскому сельскому округу – 963 тысяч тенге;</w:t>
      </w:r>
    </w:p>
    <w:bookmarkEnd w:id="225"/>
    <w:bookmarkStart w:name="z24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Акжайыкскому сельскому округу – 849 тысяч тенге;</w:t>
      </w:r>
    </w:p>
    <w:bookmarkEnd w:id="226"/>
    <w:bookmarkStart w:name="z2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Актогайскому сельскому округу – 427 тысяч тенге;</w:t>
      </w:r>
    </w:p>
    <w:bookmarkEnd w:id="227"/>
    <w:bookmarkStart w:name="z2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Бейбарыскому сельскому округу – 2 416 тысяч тенге;</w:t>
      </w:r>
    </w:p>
    <w:bookmarkEnd w:id="228"/>
    <w:bookmarkStart w:name="z2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Есболскому сельскому округу – 1 105 тысяч тенге;</w:t>
      </w:r>
    </w:p>
    <w:bookmarkEnd w:id="229"/>
    <w:bookmarkStart w:name="z2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Махамбетскому сельскому округу – 4 792 тысяч тенге;</w:t>
      </w:r>
    </w:p>
    <w:bookmarkEnd w:id="230"/>
    <w:bookmarkStart w:name="z2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Сарайчиковскому сельскому округу – 223 тысяч тенге.</w:t>
      </w:r>
    </w:p>
    <w:bookmarkEnd w:id="231"/>
    <w:bookmarkStart w:name="z24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10 400 тысяч тенге - на текущие и капитальные затраты аппарата акима сельского округа, в том числе:</w:t>
      </w:r>
    </w:p>
    <w:bookmarkEnd w:id="232"/>
    <w:bookmarkStart w:name="z24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Алгинскому сельскому округу – 3 360 тысяч тенге;</w:t>
      </w:r>
    </w:p>
    <w:bookmarkEnd w:id="233"/>
    <w:bookmarkStart w:name="z2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Акжайыкскому сельскому округу – 1 795 тысяч тенге;</w:t>
      </w:r>
    </w:p>
    <w:bookmarkEnd w:id="234"/>
    <w:bookmarkStart w:name="z24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Актогайскому сельскому округу – 967 тысяч тенге;</w:t>
      </w:r>
    </w:p>
    <w:bookmarkEnd w:id="235"/>
    <w:bookmarkStart w:name="z25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Бейбарыскому сельскому округу – 1 778 тысяч тенге;</w:t>
      </w:r>
    </w:p>
    <w:bookmarkEnd w:id="236"/>
    <w:bookmarkStart w:name="z2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Сарайчиковскому сельскому округу – 2 500 тысяч тенге.</w:t>
      </w:r>
    </w:p>
    <w:bookmarkEnd w:id="237"/>
    <w:bookmarkStart w:name="z25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4 116 тысяч тенге – на проведение работ по подготовке к зимнему периоду, в том числе:</w:t>
      </w:r>
    </w:p>
    <w:bookmarkEnd w:id="238"/>
    <w:bookmarkStart w:name="z25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Алгинскому сельскому округу – 150 тысяч тенге;</w:t>
      </w:r>
    </w:p>
    <w:bookmarkEnd w:id="239"/>
    <w:bookmarkStart w:name="z25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Акжайыкскому сельскому округу – 779 тысяч тенге;</w:t>
      </w:r>
    </w:p>
    <w:bookmarkEnd w:id="240"/>
    <w:bookmarkStart w:name="z25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Актогайскому сельскому округу – 200 тысяч тенге;</w:t>
      </w:r>
    </w:p>
    <w:bookmarkEnd w:id="241"/>
    <w:bookmarkStart w:name="z25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Бейбарыскому сельскому округу – 1 129 тысяч тенге;</w:t>
      </w:r>
    </w:p>
    <w:bookmarkEnd w:id="242"/>
    <w:bookmarkStart w:name="z25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Жалгансайскому сельскому округу – 879 тысяч тенге;</w:t>
      </w:r>
    </w:p>
    <w:bookmarkEnd w:id="243"/>
    <w:bookmarkStart w:name="z25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Есболскому сельскому округу – 629 тысяч тенге;</w:t>
      </w:r>
    </w:p>
    <w:bookmarkEnd w:id="244"/>
    <w:bookmarkStart w:name="z25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Сарайчиковскому сельскому округу – 350 тысяч тенге.</w:t>
      </w:r>
    </w:p>
    <w:bookmarkEnd w:id="245"/>
    <w:bookmarkStart w:name="z26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4 574 тысяч тенге - на обеспечение функционирования автомобильных дорог, в том числе:</w:t>
      </w:r>
    </w:p>
    <w:bookmarkEnd w:id="246"/>
    <w:bookmarkStart w:name="z26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Алгинскому сельскому округу – 304 тысяч тенге;</w:t>
      </w:r>
    </w:p>
    <w:bookmarkEnd w:id="247"/>
    <w:bookmarkStart w:name="z26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Акжайыкскому сельскому округу – 281 тысяч тенге;</w:t>
      </w:r>
    </w:p>
    <w:bookmarkEnd w:id="248"/>
    <w:bookmarkStart w:name="z26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Актогайскому сельскому округу – 749 тысяч тенге;</w:t>
      </w:r>
    </w:p>
    <w:bookmarkEnd w:id="249"/>
    <w:bookmarkStart w:name="z26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Бейбарыскому сельскому округу – 1 469 тысяч тенге;</w:t>
      </w:r>
    </w:p>
    <w:bookmarkEnd w:id="250"/>
    <w:bookmarkStart w:name="z26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Жалгансайскому сельскому округу – 350 тысяч тенге;</w:t>
      </w:r>
    </w:p>
    <w:bookmarkEnd w:id="251"/>
    <w:bookmarkStart w:name="z26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Есболскому сельскому округу – 518 тысяч тенге;</w:t>
      </w:r>
    </w:p>
    <w:bookmarkEnd w:id="252"/>
    <w:bookmarkStart w:name="z26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Сарайчиковскому сельскому округу – 903 тысяч тенге.".</w:t>
      </w:r>
    </w:p>
    <w:bookmarkEnd w:id="253"/>
    <w:bookmarkStart w:name="z26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4"/>
    <w:bookmarkStart w:name="z26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8 декабря 2021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25 декабря 2020 года № 490</w:t>
            </w:r>
          </w:p>
        </w:tc>
      </w:tr>
    </w:tbl>
    <w:bookmarkStart w:name="z273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2021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8 декабря 2021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25 декабря 2020 года № 490</w:t>
            </w:r>
          </w:p>
        </w:tc>
      </w:tr>
    </w:tbl>
    <w:bookmarkStart w:name="z276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Акжайыкского сельского округа на 2021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8 декабря 2021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маслихата от 25 декабря 2020 года № 490</w:t>
            </w:r>
          </w:p>
        </w:tc>
      </w:tr>
    </w:tbl>
    <w:bookmarkStart w:name="z279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2021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1879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8 декабря 2021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районного маслихата от 25 декабря 2020 года № 490</w:t>
            </w:r>
          </w:p>
        </w:tc>
      </w:tr>
    </w:tbl>
    <w:bookmarkStart w:name="z282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Баксайского сельского округа на на 2021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8 декабря 2021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районного маслихата от 25 декабря 2020 года № 490</w:t>
            </w:r>
          </w:p>
        </w:tc>
      </w:tr>
    </w:tbl>
    <w:bookmarkStart w:name="z285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Бейбарыского сельского округа на 2021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маслихата от 8 декабря 2021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районного маслихата от 25 декабря 2020 года № 490</w:t>
            </w:r>
          </w:p>
        </w:tc>
      </w:tr>
    </w:tbl>
    <w:bookmarkStart w:name="z288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Жалгансайского сельского округа на 2021 год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маслихата от 8 декабря 2021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районного маслихата от 25 декабря 2020 года № 490</w:t>
            </w:r>
          </w:p>
        </w:tc>
      </w:tr>
    </w:tbl>
    <w:bookmarkStart w:name="z291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Есболского сельского округа на 2021 год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районного маслихата от 8 декабря 2021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районного маслихата от 25 декабря 2020 года № 490</w:t>
            </w:r>
          </w:p>
        </w:tc>
      </w:tr>
    </w:tbl>
    <w:bookmarkStart w:name="z294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Махамбетского сельского округа на 2021 год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районного маслихата от 8декабря 2021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районного маслихата от 25 декабря 2020 года № 490</w:t>
            </w:r>
          </w:p>
        </w:tc>
      </w:tr>
    </w:tbl>
    <w:bookmarkStart w:name="z297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Сарайчиковского сельского округа на 2021 год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