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ab74" w14:textId="9c3a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Махамбетскому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19 августа 2021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по управлению пастбищами и их использованию по Акжаикскому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по управлению пастбищами и их использованию по Актогайскому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по управлению пастбищами и их использованию по Алгинскому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по управлению пастбищами и их использованию по Баксайскому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по управлению пастбищами и их использованию по Бейбарысскому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 по управлению пастбищами и их использованию по Есболскому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 по управлению пастбищами и их использованию по Жалгансайскому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план по управлению пастбищами и их использованию по Махамбетскому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план по управлению пастбищами и их использованию по Сарайчикскому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19 августа 2021 года № 70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Акжайыкском сельском округе на 2021-2022 годы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Акжайыкском сельском округе на 2021-2022 годы (далее - План) разработан в соответствии с Законами Республики Казахстан от 23 января 2001 года №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150090),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11064).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Акжайыкского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Акжайыкского сельского округа 33918 гектар (га), из них земли населенных пунктов – 9888 га, земли запаса - 12296 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Акжайыкского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22-23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сведы, поташника, соляноколосника)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Акжайыкском сельском округе насчитывается (личное подворье) крупного рогатого скота 1073 голов,мелкого скота 2266 голов, 231 голов лошадей, 110 верблюдов.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крупного рогатого скота – 18 га/гол., мелкого скота – 3,6 га/гол., лошадей – 21,6 га/гол., верблюдов – 25,2 га/гол. требуется 25577,2 га. пастбищ.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 1073 гол.18га./гол.= 19314 гектар.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2266 гол. 3,6га./гол.= 8157,6 гектар.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231 гол. 21,6га./гол.= 4989,6 гектар.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верблюдов – 110 гол. 25,2 га./гол.= 2772 гектар.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19314 га.+ 8157,6 га.+ 4989,6 га.+ 2772 га.=35233,2 гектар.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35233,2 га. – 9656га.=25577,2 гектар.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Акжайык – 9656 гектар дополнительно требуется 25577,2 га пастбищ.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поголовье в товарищество с ограниченной ответстенноснбю, крестьянских и фермерских хозяйствах Акжайыкского сельского округа составляет: крупного рогатого скота 789 головы,мелкого скота 2987 голов, 291 голова лошадей, 199 голов верблюдов.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товарищество с ограниченной ответстенноснбю, крестьянских и фермерских хозяйств при имеющихся пастбищных угодьях в 8336 гектар дополнительно требуется 27919,6 гектар пастбищ.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крупного рогатого скота –789 голов.18га./гол.= 14202 гектар.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мелкого скота –2987 голов.3,6га./гол.= 10753,2 гектар.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лошадей – 291 голов.21,6га./гол.= 6285,6 гектар.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199 голов.25,2 га./гол.= 5014,8 гектар.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14202 га.+10753,2га.+6285,6 га.+5014,8 га.=36255,6 гектар.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36255,6-8336=27919,6 гектар.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товарищество с ограниченной ответстенноснбю, крестьянских и фермерских хозяйств на территории Акжайыкского сельского округа, составляет 8336 гектар.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Акжайыкского сельского округа имеется 1(один) скотомогильник.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Акжайыкского сельского округа не имеются аридные пастбища.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 сельском округе сервитуты для прогона скота не установлены.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Акжайыкском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Акжайыкском сельском округе на 2021-2022 годы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Акжайыкского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8072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Акжайыкского сельского округа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303"/>
        <w:gridCol w:w="2727"/>
        <w:gridCol w:w="1641"/>
        <w:gridCol w:w="2497"/>
        <w:gridCol w:w="2725"/>
        <w:gridCol w:w="79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- 1073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2266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Лошадей-231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–110 голов</w:t>
            </w:r>
          </w:p>
          <w:bookmarkEnd w:id="5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35233,2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-25577,2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– 789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- 2987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291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199 голов</w:t>
            </w:r>
          </w:p>
          <w:bookmarkEnd w:id="5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-27919,6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Акжайыкском сельском округе на 2021-2022 годы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8"/>
    <w:bookmarkStart w:name="z7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приелемая для Акжайыкского сельского округа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3406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Акжайыкском сельском округе на 2021-2022 годы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7851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613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Акжайыкском сельском округе на 2021-2022 годы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Акжайыкского сельского округа протекает обводнительный канал "Ай-Сары" протяженностью 52 км.</w:t>
      </w:r>
    </w:p>
    <w:bookmarkEnd w:id="68"/>
    <w:bookmarkStart w:name="z7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Акжайыкский сельский округ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807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пастбищамии их использованию в Акжайыкском сельском округе на 2021-2022 годы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772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Акжайыкском сельском округе на 2021-2022 годы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Акжайыкском сельском округе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Акжайыкском сельском округе на 2021-2022 годы</w:t>
            </w:r>
          </w:p>
        </w:tc>
      </w:tr>
    </w:tbl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3288"/>
        <w:gridCol w:w="3288"/>
        <w:gridCol w:w="3289"/>
        <w:gridCol w:w="81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 сельский округ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</w:t>
            </w:r>
          </w:p>
          <w:bookmarkEnd w:id="8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83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19 августа 2021 года № 70</w:t>
            </w:r>
          </w:p>
        </w:tc>
      </w:tr>
    </w:tbl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Актогайском сельском округе на 2021-2022 годы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Актогайском сельском округе на 2021-2022 годы (далее - План) разработан в соответствии с Законами Республики Казахстан от 23 января 2001 года №148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150090),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11064).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Актогайского сельского округа 46065 гектар (га), из них земли населенных пунктов – 1787 гектар, земли запаса - 17959 гектар.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Актогайского сельского округа -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22-23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сведы, поташника, соляноколос-ника)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Актогайском сельском округе насчитывается (личное подворье) крупного рогатого скота 622 голов,мелкого скота 1602 голов, 153 головлошадей, 120 верблюдов.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крупного рогатого скота – 18 га/гол., мелкого скота – 3,6 га/гол., лошадей – 21,6 га/гол., верблюдов – 25,2 га/гол. требуется 21523 гектар. пастбищ.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 622 голов.18га./гол.= 11196 гектар.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1602 голов.3,6 га./гол.= 5767,2 гектар.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153 голов.21,6га./гол.= 3304,8 гектар.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120 голов. 25,2 га./гол.= 3024 гектар.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11196 га.+ 5767,2 га.+ 3304,8 га.+ 3024 га.=23292 гектар.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23292 га. – 1739га.=21553 гектар.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Актогай – 1739 гектар дополнительно требуется 21553 гектар пастбищ.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поголовье в товарищество с ограниченной ответстенноснбю, крестьянских и фермерских хозяйствах Актогайского сельского округа составляет: крупного рогатого скота 1424 головы,мелкого скота 2974 голов, 483 голова лошадей, 505 голов верблюдов.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товарищество с ограниченной ответстенноснбю, крестьянских и фермерских хозяйств при имеющихся пастбищных угодьях в 20971 гектар дополнительно требуется 38526,2 гектар пастбищ.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–1424 гол.18 га./гол.= 25632 га.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–2974 гол.3,6 га./гол.= 10706,4 га.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483 гол.21,6 га./гол.= 10432,8 га.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505 гол.25,2 га./гол.= 12726 га.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25632 га.+10706,4 га.+10432,8 га.+12716 га.=59497,2 га.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59497,2-20971=38526,2 га.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товарищество с ограниченной ответстенноснбю, крестьянских и фермерских хозяйств на территории Актогайского сельского округа, составляет 20971 гектар.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Актогайского сельского округа имеется 1(один) скотомогильник.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Актогайского сельского округа не имеются аридные пастбища.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 сельском округе сервитуты для прогона скота не установлены.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Актогайском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Актогайском сельском округе на 2021-2022 годы</w:t>
            </w:r>
          </w:p>
        </w:tc>
      </w:tr>
    </w:tbl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1087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Актогайского сельского округа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256"/>
        <w:gridCol w:w="2740"/>
        <w:gridCol w:w="1913"/>
        <w:gridCol w:w="2407"/>
        <w:gridCol w:w="2628"/>
        <w:gridCol w:w="761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- 622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1602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Лошадей-153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–120 голов</w:t>
            </w:r>
          </w:p>
          <w:bookmarkEnd w:id="129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– 1424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- 2974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483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505 голов</w:t>
            </w:r>
          </w:p>
          <w:bookmarkEnd w:id="130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59497,2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-38526,2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Актогайском сельском округе на 2021-2022 годы</w:t>
            </w:r>
          </w:p>
        </w:tc>
      </w:tr>
    </w:tbl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31"/>
    <w:bookmarkStart w:name="z79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приелемая для Актогайского сельского округа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64897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Актогайском сельском округе на 2021-2022 годы</w:t>
            </w:r>
          </w:p>
        </w:tc>
      </w:tr>
    </w:tbl>
    <w:bookmarkStart w:name="z1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56896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5613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Актогайском сельском округе на 2021-2022 годы</w:t>
            </w:r>
          </w:p>
        </w:tc>
      </w:tr>
    </w:tbl>
    <w:bookmarkStart w:name="z16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Актогайского сельского округа протекает обводнительный канал "Сборный" протяженностью 16 километров и "Нарын" протяженностью 14 километров.</w:t>
      </w:r>
    </w:p>
    <w:bookmarkEnd w:id="141"/>
    <w:bookmarkStart w:name="z79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сельский округ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60960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6807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пастбищамии их использованию в Актогайском сельском округе на 2021-2022 годы</w:t>
            </w:r>
          </w:p>
        </w:tc>
      </w:tr>
    </w:tbl>
    <w:bookmarkStart w:name="z17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58674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772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Актогайском сельском округе на 2021-2022 годы</w:t>
            </w:r>
          </w:p>
        </w:tc>
      </w:tr>
    </w:tbl>
    <w:bookmarkStart w:name="z1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Актогайском сельском округе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56388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Актогайском сельском округе на 2021-2022 годы</w:t>
            </w:r>
          </w:p>
        </w:tc>
      </w:tr>
    </w:tbl>
    <w:bookmarkStart w:name="z18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3288"/>
        <w:gridCol w:w="3288"/>
        <w:gridCol w:w="3289"/>
        <w:gridCol w:w="81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Актогайскии сельский округ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весеннй</w:t>
            </w:r>
          </w:p>
          <w:bookmarkEnd w:id="155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156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1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19 августа 2021 года № 70</w:t>
            </w:r>
          </w:p>
        </w:tc>
      </w:tr>
    </w:tbl>
    <w:bookmarkStart w:name="z19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Алгинском сельском округе на 2021-2022 годы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Алгинском сельском округе на 2021-2022 годы (далее - План) разработан в соответствии с Законами Республики Казахстан от 23 января 2001 года №148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150090),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11064).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округе;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Алгинского сельского округа 35721 гектар (га), из них земли населенных пунктов – 4688 гектар, земли запаса - 1588 гектар.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Алгинского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сведы, поташника, соляноколосника)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Алгинском сельском округе насчитывается (личное подворье) крупного рогатого скота 646 голов,мелкого скота 1990 голов, 506 голов лошадей, 177 верблюдов.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крупного рогатого скота – 18 га/гол., мелкого скота – 3,6 га/гол., лошадей – 21,6 га/гол., верблюдов – 25,2 га/гол. требуется 19939,8 гектар. пастбищ.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Расчет: 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 646 гол.18га./гол.= 11628 гектар.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1324 гол.3,6га./гол.= 4766,4 гектар.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226 гол.21,6га./гол.= 4881,6 гектар.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верблюдов – 104 гол.25,2 га./гол.= 2620,8 гектар. 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11628 га.+ 4766,4 га.+ 4881,6 га.+ 2620,8 га.=23896,8 гектар. 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23896,8 га. – 3957га.=19939,8 гектар.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Алга – 3957 гектар дополнительно требуется 19939,8 гектар пастбищ.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поголовье в товарищество с ограниченной ответстенноснбю, крестьянских и фермерских хозяйствах Алгинского сельского округа составляет: крупного рогатого скота 789 головы,мелкого скота 2987 голов, 291 голова лошадей, 199 голов верблюдов.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товарищество с ограниченной ответстенноснбю, крестьянских и фермерских хозяйств при имеющихся пастбищных угодьях в 14628 гектар дополнительно требуется 27919,6 гектар пастбищ.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–782 гол.18 га./гол.= 14076гектар.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–1990 гол.3,6 га./гол.= 7164 гектар.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506 гол.21,6 га./гол.= 10929,6 гектар.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177 гол.25,2 га./гол.= 4460,4 гектар.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14076 га.+7164 га.+10929,6 га.+4460,4 га.=36630 гектар.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36630 - 14628=22002 гектар.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товарищество с ограниченной ответстенноснбю, крестьянских и фермерских хозяйств на территории Алгинского сельского округа, составляет 8336 гектар.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Алгинского сельского округа имеется 1 (один) скотомогильник.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Алгинского сельского округа не имеются аридные пастбища.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 сельском округе сервитуты для прогона скота не установлены.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Алгинском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Алгинском сельском округе на 2021-2022 годы</w:t>
            </w:r>
          </w:p>
        </w:tc>
      </w:tr>
    </w:tbl>
    <w:bookmarkStart w:name="z23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Алгинского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2771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Алгинского сельского округа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273"/>
        <w:gridCol w:w="2610"/>
        <w:gridCol w:w="1939"/>
        <w:gridCol w:w="2440"/>
        <w:gridCol w:w="2663"/>
        <w:gridCol w:w="772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- 646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1324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Лошадей-226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–104 голов</w:t>
            </w:r>
          </w:p>
          <w:bookmarkEnd w:id="202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23896,8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-19939,8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– 782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- 1990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506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177 голов</w:t>
            </w:r>
          </w:p>
          <w:bookmarkEnd w:id="203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Алгинском сельском округе на 2021-2022 годы</w:t>
            </w:r>
          </w:p>
        </w:tc>
      </w:tr>
    </w:tbl>
    <w:bookmarkStart w:name="z24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04"/>
    <w:bookmarkStart w:name="z80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приелемая для Алгинского сельского округа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7"/>
    <w:bookmarkStart w:name="z2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Алгинском сельском округе на 2021-2022 годы</w:t>
            </w:r>
          </w:p>
        </w:tc>
      </w:tr>
    </w:tbl>
    <w:bookmarkStart w:name="z24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09"/>
    <w:bookmarkStart w:name="z2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1"/>
    <w:bookmarkStart w:name="z2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5613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Алгинском сельском округе на 2021-2022 годы</w:t>
            </w:r>
          </w:p>
        </w:tc>
      </w:tr>
    </w:tbl>
    <w:bookmarkStart w:name="z25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13"/>
    <w:bookmarkStart w:name="z2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Алгинского сельского округа протекает обводнительный канал "Алга-Егиз" протяженностью 1,7 километров.</w:t>
      </w:r>
    </w:p>
    <w:bookmarkEnd w:id="214"/>
    <w:bookmarkStart w:name="z80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сельский округ</w:t>
      </w:r>
    </w:p>
    <w:bookmarkEnd w:id="215"/>
    <w:bookmarkStart w:name="z80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7"/>
    <w:bookmarkStart w:name="z2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6807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пастбищамии их использованию в Алгинском сельском округе на 2021-2022 годы</w:t>
            </w:r>
          </w:p>
        </w:tc>
      </w:tr>
    </w:tbl>
    <w:bookmarkStart w:name="z26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9"/>
    <w:bookmarkStart w:name="z2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21"/>
    <w:bookmarkStart w:name="z2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772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Алгинском сельском округе на 2021-2022 годы</w:t>
            </w:r>
          </w:p>
        </w:tc>
      </w:tr>
    </w:tbl>
    <w:bookmarkStart w:name="z26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Алгинском сельском округе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Алгинском сельском округе на 2021-2022 годы</w:t>
            </w:r>
          </w:p>
        </w:tc>
      </w:tr>
    </w:tbl>
    <w:bookmarkStart w:name="z80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3288"/>
        <w:gridCol w:w="3288"/>
        <w:gridCol w:w="3289"/>
        <w:gridCol w:w="81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весеннй</w:t>
            </w:r>
          </w:p>
          <w:bookmarkEnd w:id="22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229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2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19 августа 2021 года № 70</w:t>
            </w:r>
          </w:p>
        </w:tc>
      </w:tr>
    </w:tbl>
    <w:bookmarkStart w:name="z27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Баксайском сельском округе на 2021-2022 годы</w:t>
      </w:r>
    </w:p>
    <w:bookmarkEnd w:id="231"/>
    <w:bookmarkStart w:name="z27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Баксайском сельском округе на 2021-2022 годы (далее - План) разработан в соответствии с Законами Республики Казахстан от 23 января 2001 года №148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150090),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11064).</w:t>
      </w:r>
    </w:p>
    <w:bookmarkEnd w:id="232"/>
    <w:bookmarkStart w:name="z27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33"/>
    <w:bookmarkStart w:name="z27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34"/>
    <w:bookmarkStart w:name="z2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Баксайского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35"/>
    <w:bookmarkStart w:name="z28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bookmarkEnd w:id="236"/>
    <w:bookmarkStart w:name="z28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37"/>
    <w:bookmarkStart w:name="z28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238"/>
    <w:bookmarkStart w:name="z28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239"/>
    <w:bookmarkStart w:name="z2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округе;</w:t>
      </w:r>
    </w:p>
    <w:bookmarkEnd w:id="240"/>
    <w:bookmarkStart w:name="z28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241"/>
    <w:bookmarkStart w:name="z2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242"/>
    <w:bookmarkStart w:name="z28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Баксайского сельского округа 235324 гектар (га), из них земли населенных пунктов – 35889 гектар, земли запаса- 113663 гектар.</w:t>
      </w:r>
    </w:p>
    <w:bookmarkEnd w:id="243"/>
    <w:bookmarkStart w:name="z2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Баксайского сельского округа — равнинный.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244"/>
    <w:bookmarkStart w:name="z29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сведы, поташника, соляноколосника)</w:t>
      </w:r>
    </w:p>
    <w:bookmarkEnd w:id="245"/>
    <w:bookmarkStart w:name="z29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Баксайском сельском округе насчитывается (личное подворье) крупного рогатого скота 1940 голов,мелкого скота 4551 голов, 250 голов лошадей, 189 верблюдов.</w:t>
      </w:r>
    </w:p>
    <w:bookmarkEnd w:id="246"/>
    <w:bookmarkStart w:name="z29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крупного рогатого скота – 18 га/гол., мелкого скота – 3,6 га/гол., лошадей – 21,6 га/гол., верблюдов – 25,2 га/гол. требуется 25 576,5 гектар. пастбищ.</w:t>
      </w:r>
    </w:p>
    <w:bookmarkEnd w:id="247"/>
    <w:bookmarkStart w:name="z29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48"/>
    <w:bookmarkStart w:name="z29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 1940 голов.18га./гол.= 34 920 гектар.</w:t>
      </w:r>
    </w:p>
    <w:bookmarkEnd w:id="249"/>
    <w:bookmarkStart w:name="z2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4551 голов.3,6га./гол.= 16 383,6 гектар.</w:t>
      </w:r>
    </w:p>
    <w:bookmarkEnd w:id="250"/>
    <w:bookmarkStart w:name="z29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250 голов.21,6га./гол.= 5 400 гектар.</w:t>
      </w:r>
    </w:p>
    <w:bookmarkEnd w:id="251"/>
    <w:bookmarkStart w:name="z29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189 голов.25,2 га./гол.= 4 762,8 гектар.</w:t>
      </w:r>
    </w:p>
    <w:bookmarkEnd w:id="252"/>
    <w:bookmarkStart w:name="z29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34 920га.+ 16 383,6 га.+ 5 400 га.+ 4 762,8 га.=61 466,4 гектар.</w:t>
      </w:r>
    </w:p>
    <w:bookmarkEnd w:id="253"/>
    <w:bookmarkStart w:name="z29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61 466,4 га. – 35 899,9 га.=25576,5 гектар.</w:t>
      </w:r>
    </w:p>
    <w:bookmarkEnd w:id="254"/>
    <w:bookmarkStart w:name="z30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Баксай – 35 899,9 гектар дополнительно требуется 25576,5 гектар пастбищ.</w:t>
      </w:r>
    </w:p>
    <w:bookmarkEnd w:id="255"/>
    <w:bookmarkStart w:name="z30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поголовье в товарищество с ограниченной ответстенноснбю, крестьянских и фермерских хозяйствах Баксайского сельского округа составляет: крупного рогатого скота 789 головы,мелкого скота 2987 голов, 291 голова лошадей, 199 голов верблюдов.</w:t>
      </w:r>
    </w:p>
    <w:bookmarkEnd w:id="256"/>
    <w:bookmarkStart w:name="z30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товарищество с ограниченной ответстенноснбю, крестьянских и фермерских хозяйств при имеющихся пастбищных угодьях в 8336 гектар дополнительно требуется 27919,6 гектар пастбищ.</w:t>
      </w:r>
    </w:p>
    <w:bookmarkEnd w:id="257"/>
    <w:bookmarkStart w:name="z30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58"/>
    <w:bookmarkStart w:name="z30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–789 голов.18 га./гол.= 14202 гектар.</w:t>
      </w:r>
    </w:p>
    <w:bookmarkEnd w:id="259"/>
    <w:bookmarkStart w:name="z30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–2987 голов.3,6 га./гол.= 10753,2 гектар.</w:t>
      </w:r>
    </w:p>
    <w:bookmarkEnd w:id="260"/>
    <w:bookmarkStart w:name="z30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291 голов.21,6 га./гол.= 6285,6 гектар.</w:t>
      </w:r>
    </w:p>
    <w:bookmarkEnd w:id="261"/>
    <w:bookmarkStart w:name="z30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199 голов.25,2 га./гол.= 5014,8 гектар.</w:t>
      </w:r>
    </w:p>
    <w:bookmarkEnd w:id="262"/>
    <w:bookmarkStart w:name="z30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14202 га.+10753,2 га.+6285,6 га.+5014,8 га.=36255,6 гектар.</w:t>
      </w:r>
    </w:p>
    <w:bookmarkEnd w:id="263"/>
    <w:bookmarkStart w:name="z30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36255,6-8336=27919,6 гектар.</w:t>
      </w:r>
    </w:p>
    <w:bookmarkEnd w:id="264"/>
    <w:bookmarkStart w:name="z31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товарищество с ограниченной ответстенноснбю, крестьянских и фермерских хозяйств на территории Баксайского сельского округа, составляет 8336 гектар.</w:t>
      </w:r>
    </w:p>
    <w:bookmarkEnd w:id="265"/>
    <w:bookmarkStart w:name="z31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Баксайского сельского округа имеется 1(один) скотомогильник.</w:t>
      </w:r>
    </w:p>
    <w:bookmarkEnd w:id="266"/>
    <w:bookmarkStart w:name="z31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Баксайского сельского округа не имеются аридные пастбища.</w:t>
      </w:r>
    </w:p>
    <w:bookmarkEnd w:id="267"/>
    <w:bookmarkStart w:name="z31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 сельском округе сервитуты для прогона скота не установлены.</w:t>
      </w:r>
    </w:p>
    <w:bookmarkEnd w:id="268"/>
    <w:bookmarkStart w:name="z31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Баксайском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Баксайском сельском округе на 2021-2022 годы</w:t>
            </w:r>
          </w:p>
        </w:tc>
      </w:tr>
    </w:tbl>
    <w:bookmarkStart w:name="z31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Баксайского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70"/>
    <w:bookmarkStart w:name="z31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2136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272"/>
    <w:bookmarkStart w:name="z3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Баксайского сельского округа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303"/>
        <w:gridCol w:w="2727"/>
        <w:gridCol w:w="1641"/>
        <w:gridCol w:w="2497"/>
        <w:gridCol w:w="2725"/>
        <w:gridCol w:w="79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- 1073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2266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Лошадей-231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–110 голов</w:t>
            </w:r>
          </w:p>
          <w:bookmarkEnd w:id="27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35233,2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-25577,2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– 789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- 2987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291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199 голов</w:t>
            </w:r>
          </w:p>
          <w:bookmarkEnd w:id="27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-27919,6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Баксайском сельском округе на 2021-2022 годы</w:t>
            </w:r>
          </w:p>
        </w:tc>
      </w:tr>
    </w:tbl>
    <w:bookmarkStart w:name="z32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77"/>
    <w:bookmarkStart w:name="z80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приелемая для Баксайского сельского округа</w:t>
      </w:r>
    </w:p>
    <w:bookmarkEnd w:id="278"/>
    <w:bookmarkStart w:name="z3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68580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0"/>
    <w:bookmarkStart w:name="z3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Баксайском сельском округе на 2021-2022 годы</w:t>
            </w:r>
          </w:p>
        </w:tc>
      </w:tr>
    </w:tbl>
    <w:bookmarkStart w:name="z33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82"/>
    <w:bookmarkStart w:name="z33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4803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4"/>
    <w:bookmarkStart w:name="z33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5613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Баксайском сельском округе на 2021-2022 годы</w:t>
            </w:r>
          </w:p>
        </w:tc>
      </w:tr>
    </w:tbl>
    <w:bookmarkStart w:name="z34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86"/>
    <w:bookmarkStart w:name="z34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Баксайского сельского округа проходят обводнительные каналы "Аксай" протяженностью 50 км и "Нарын" протяженностью 36 км, а также "Баксай" протяженностью 80 км.</w:t>
      </w:r>
    </w:p>
    <w:bookmarkEnd w:id="287"/>
    <w:bookmarkStart w:name="z80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Баксайский сельский округ</w:t>
      </w:r>
    </w:p>
    <w:bookmarkEnd w:id="288"/>
    <w:bookmarkStart w:name="z34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175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0"/>
    <w:bookmarkStart w:name="z3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6807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пастбищамии ихиспользованию в Баксайском сельском округе на 2021-2022 годы</w:t>
            </w:r>
          </w:p>
        </w:tc>
      </w:tr>
    </w:tbl>
    <w:bookmarkStart w:name="z34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92"/>
    <w:bookmarkStart w:name="z34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4041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4"/>
    <w:bookmarkStart w:name="z35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772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Баксайском сельском округе на 2021-2022 годы</w:t>
            </w:r>
          </w:p>
        </w:tc>
      </w:tr>
    </w:tbl>
    <w:bookmarkStart w:name="z35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Баксайском сельском округе</w:t>
      </w:r>
    </w:p>
    <w:bookmarkEnd w:id="296"/>
    <w:bookmarkStart w:name="z3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7724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8"/>
    <w:bookmarkStart w:name="z35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Баксайском сельском округе на 2021-2022 годы</w:t>
            </w:r>
          </w:p>
        </w:tc>
      </w:tr>
    </w:tbl>
    <w:bookmarkStart w:name="z35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3288"/>
        <w:gridCol w:w="3288"/>
        <w:gridCol w:w="3289"/>
        <w:gridCol w:w="81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 сельский округ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весеннй</w:t>
            </w:r>
          </w:p>
          <w:bookmarkEnd w:id="301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302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3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19 августа 2021 года № 70</w:t>
            </w:r>
          </w:p>
        </w:tc>
      </w:tr>
    </w:tbl>
    <w:bookmarkStart w:name="z36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Бейбарысском сельском округе на 2021-2022 годы</w:t>
      </w:r>
    </w:p>
    <w:bookmarkEnd w:id="304"/>
    <w:bookmarkStart w:name="z36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Бейбарысском сельском округе на 2021-2022 годы (далее - План) разработан в соответствии с Законами Республики Казахстан от 23 января 2001 года №148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150090),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11064).</w:t>
      </w:r>
    </w:p>
    <w:bookmarkEnd w:id="305"/>
    <w:bookmarkStart w:name="z36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06"/>
    <w:bookmarkStart w:name="z36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07"/>
    <w:bookmarkStart w:name="z36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Бейбарысского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08"/>
    <w:bookmarkStart w:name="z36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bookmarkEnd w:id="309"/>
    <w:bookmarkStart w:name="z36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10"/>
    <w:bookmarkStart w:name="z36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311"/>
    <w:bookmarkStart w:name="z37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12"/>
    <w:bookmarkStart w:name="z37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округе;</w:t>
      </w:r>
    </w:p>
    <w:bookmarkEnd w:id="313"/>
    <w:bookmarkStart w:name="z37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14"/>
    <w:bookmarkStart w:name="z37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315"/>
    <w:bookmarkStart w:name="z37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Бейбарысского сельского округа 61585 гектар(га), из них земли населенных пунктов – 978 га, земли запаса- 7981 га.</w:t>
      </w:r>
    </w:p>
    <w:bookmarkEnd w:id="316"/>
    <w:bookmarkStart w:name="z37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Бейбарысского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317"/>
    <w:bookmarkStart w:name="z37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сведы, поташника, соляноколосника)</w:t>
      </w:r>
    </w:p>
    <w:bookmarkEnd w:id="318"/>
    <w:bookmarkStart w:name="z37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Бейбарысском сельском округенасчитывается (личное подворье) крупного рогатого скота 492 голов,мелкого скота 891 голов, 117 головлошадей, 36 верблюдов.</w:t>
      </w:r>
    </w:p>
    <w:bookmarkEnd w:id="319"/>
    <w:bookmarkStart w:name="z37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личного подворья местного населения при норме нагрузки на голову крупного рогатого скота – 18 га/гол., мелкого скота – 3,6 га/гол., лошадей – 21,6 га/гол., верблюдов – 25,2 га/гол. требуется 14800 гектар. пастбищ. </w:t>
      </w:r>
    </w:p>
    <w:bookmarkEnd w:id="320"/>
    <w:bookmarkStart w:name="z37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Расчет: </w:t>
      </w:r>
    </w:p>
    <w:bookmarkEnd w:id="321"/>
    <w:bookmarkStart w:name="z38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 492 голов.18га./гол.= 8856 гектар.</w:t>
      </w:r>
    </w:p>
    <w:bookmarkEnd w:id="322"/>
    <w:bookmarkStart w:name="z38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891 голов. 3,6га./гол.= 3207,6 гектар.</w:t>
      </w:r>
    </w:p>
    <w:bookmarkEnd w:id="323"/>
    <w:bookmarkStart w:name="z38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117 голов. 21,6га./гол.= 2527,2 гектар.</w:t>
      </w:r>
    </w:p>
    <w:bookmarkEnd w:id="324"/>
    <w:bookmarkStart w:name="z38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верблюдов – 36 голов. 25,2 га./гол.= 907,2 гектар. </w:t>
      </w:r>
    </w:p>
    <w:bookmarkEnd w:id="325"/>
    <w:bookmarkStart w:name="z38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8856 га.+ 3207,6 га.+ 2527,2 га.+ 907,2 га.=35233,2 гектар.</w:t>
      </w:r>
    </w:p>
    <w:bookmarkEnd w:id="326"/>
    <w:bookmarkStart w:name="z38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15498 га. – 698га.=14800 гектар.</w:t>
      </w:r>
    </w:p>
    <w:bookmarkEnd w:id="327"/>
    <w:bookmarkStart w:name="z38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Акжайык – 698 гектар дополнительно требуется 14800 гектар пастбищ.</w:t>
      </w:r>
    </w:p>
    <w:bookmarkEnd w:id="328"/>
    <w:bookmarkStart w:name="z38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поголовье в товарищество с ограниченной ответстенноснбю, крестьянских и фермерских хозяйствах Бейбарысского сельского округа составляет: крупного рогатого скота 251 головы,мелкого скота 213 голов, 224 голова лошадей, 164 голов верблюдов.</w:t>
      </w:r>
    </w:p>
    <w:bookmarkEnd w:id="329"/>
    <w:bookmarkStart w:name="z38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товарищество с ограниченной ответстенноснбю, крестьянских и фермерских хозяйств при имеющихся пастбищных угодьях в 8372 гектар дополнительно требуется 5887,2 гектар пастбищ.</w:t>
      </w:r>
    </w:p>
    <w:bookmarkEnd w:id="330"/>
    <w:bookmarkStart w:name="z38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31"/>
    <w:bookmarkStart w:name="z39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крупного рогатого скота –251 голов.18 га./гол.= 4518 гектар. </w:t>
      </w:r>
    </w:p>
    <w:bookmarkEnd w:id="332"/>
    <w:bookmarkStart w:name="z39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мелкого скота –213 голов.3,6 га./гол.= 766,8 гектар. </w:t>
      </w:r>
    </w:p>
    <w:bookmarkEnd w:id="333"/>
    <w:bookmarkStart w:name="z39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лошадей – 224 голов.21,6 га./гол.= 4838,4 гектар. </w:t>
      </w:r>
    </w:p>
    <w:bookmarkEnd w:id="334"/>
    <w:bookmarkStart w:name="z39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164 голов.25,2 га./гол.= 4132,8 гектар.</w:t>
      </w:r>
    </w:p>
    <w:bookmarkEnd w:id="335"/>
    <w:bookmarkStart w:name="z39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4518 га.+766,8 га.+4838,4 га.+4132,8 га.=14259,6 гектар.</w:t>
      </w:r>
    </w:p>
    <w:bookmarkEnd w:id="336"/>
    <w:bookmarkStart w:name="z39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14259,6-8372=5887,6 гектар.</w:t>
      </w:r>
    </w:p>
    <w:bookmarkEnd w:id="337"/>
    <w:bookmarkStart w:name="z39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товарищество с ограниченной ответстенноснбю, крестьянских и фермерских хозяйств на территории Бейбарысского сельского округа, составляет 8372 гектар.</w:t>
      </w:r>
    </w:p>
    <w:bookmarkEnd w:id="338"/>
    <w:bookmarkStart w:name="z39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Бейбарысского сельского округа имеется 1(один) скотомогильник. </w:t>
      </w:r>
    </w:p>
    <w:bookmarkEnd w:id="339"/>
    <w:bookmarkStart w:name="z39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Бейбарысского сельского округа не имеются аридные пастбища.</w:t>
      </w:r>
    </w:p>
    <w:bookmarkEnd w:id="340"/>
    <w:bookmarkStart w:name="z39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Бейбарысском сельском округе сервитуты для прогона скота не установлены.</w:t>
      </w:r>
    </w:p>
    <w:bookmarkEnd w:id="341"/>
    <w:bookmarkStart w:name="z40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Бейбарысском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Плану по управлению пастбищами и их использованию в Бейбарысском сельском округе на 2021-2022 годы</w:t>
            </w:r>
          </w:p>
        </w:tc>
      </w:tr>
    </w:tbl>
    <w:bookmarkStart w:name="z40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Бейбарысского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3"/>
    <w:bookmarkStart w:name="z40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61214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знаки: </w:t>
      </w:r>
    </w:p>
    <w:bookmarkEnd w:id="345"/>
    <w:bookmarkStart w:name="z40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Бейбарысского сельского округа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327"/>
        <w:gridCol w:w="2602"/>
        <w:gridCol w:w="1671"/>
        <w:gridCol w:w="2543"/>
        <w:gridCol w:w="2725"/>
        <w:gridCol w:w="804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- 492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891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Лошадей-117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–36 голов</w:t>
            </w:r>
          </w:p>
          <w:bookmarkEnd w:id="348"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– 789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- 2987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291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199 голов</w:t>
            </w:r>
          </w:p>
          <w:bookmarkEnd w:id="349"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-5887,6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Бейбарысском сельском округе на 2021-2022 годы</w:t>
            </w:r>
          </w:p>
        </w:tc>
      </w:tr>
    </w:tbl>
    <w:bookmarkStart w:name="z41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50"/>
    <w:bookmarkStart w:name="z80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приелемая для Бейбарысского сельского округа</w:t>
      </w:r>
    </w:p>
    <w:bookmarkEnd w:id="351"/>
    <w:bookmarkStart w:name="z41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6413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3"/>
    <w:bookmarkStart w:name="z41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Бейбарысском сельском округе на 2021-2022 годы</w:t>
            </w:r>
          </w:p>
        </w:tc>
      </w:tr>
    </w:tbl>
    <w:bookmarkStart w:name="z42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55"/>
    <w:bookmarkStart w:name="z42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654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7"/>
    <w:bookmarkStart w:name="z42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5613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Бейбарысском сельском округе на 2021-2022 годы</w:t>
            </w:r>
          </w:p>
        </w:tc>
      </w:tr>
    </w:tbl>
    <w:bookmarkStart w:name="z42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59"/>
    <w:bookmarkStart w:name="z42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Бейбарысского сельского округа протекает обводнительный канал "Сары-Озек" протяженностью 30 километров и "Курсай" протяженностью 5 километров.</w:t>
      </w:r>
    </w:p>
    <w:bookmarkEnd w:id="360"/>
    <w:bookmarkStart w:name="z80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Бейбарысский сельский округ</w:t>
      </w:r>
    </w:p>
    <w:bookmarkEnd w:id="361"/>
    <w:bookmarkStart w:name="z42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69088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63"/>
    <w:bookmarkStart w:name="z43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6807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пастбищамии их использованию в Бейбарысском сельском округе на 2021-2022 годы</w:t>
            </w:r>
          </w:p>
        </w:tc>
      </w:tr>
    </w:tbl>
    <w:bookmarkStart w:name="z43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65"/>
    <w:bookmarkStart w:name="z43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72009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67"/>
    <w:bookmarkStart w:name="z43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7772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Бейбарысском сельском округе на 2021-2022 годы</w:t>
            </w:r>
          </w:p>
        </w:tc>
      </w:tr>
    </w:tbl>
    <w:bookmarkStart w:name="z43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Бейбарысском сельском округе</w:t>
      </w:r>
    </w:p>
    <w:bookmarkEnd w:id="369"/>
    <w:bookmarkStart w:name="z43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67564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1"/>
    <w:bookmarkStart w:name="z44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Бейбарысском сельском округе на 2021-2022 годы</w:t>
            </w:r>
          </w:p>
        </w:tc>
      </w:tr>
    </w:tbl>
    <w:bookmarkStart w:name="z44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3288"/>
        <w:gridCol w:w="3288"/>
        <w:gridCol w:w="3289"/>
        <w:gridCol w:w="81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Бейбарыский сельский округ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весеннй</w:t>
            </w:r>
          </w:p>
          <w:bookmarkEnd w:id="37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37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3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19 августа 2021 года № 70</w:t>
            </w:r>
          </w:p>
        </w:tc>
      </w:tr>
    </w:tbl>
    <w:bookmarkStart w:name="z44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Есболского сельском округе на 2021-2022 годы</w:t>
      </w:r>
    </w:p>
    <w:bookmarkEnd w:id="377"/>
    <w:bookmarkStart w:name="z44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Есболском сельском округе на 2021-2022 годы (далее - План) разработан в соответствии с Законами Республики Казахстан от 23 января 2001 года №148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150090),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11064).</w:t>
      </w:r>
    </w:p>
    <w:bookmarkEnd w:id="378"/>
    <w:bookmarkStart w:name="z45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79"/>
    <w:bookmarkStart w:name="z45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80"/>
    <w:bookmarkStart w:name="z45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Есболского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;</w:t>
      </w:r>
    </w:p>
    <w:bookmarkEnd w:id="381"/>
    <w:bookmarkStart w:name="z45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;</w:t>
      </w:r>
    </w:p>
    <w:bookmarkEnd w:id="382"/>
    <w:bookmarkStart w:name="z45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83"/>
    <w:bookmarkStart w:name="z45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384"/>
    <w:bookmarkStart w:name="z45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385"/>
    <w:bookmarkStart w:name="z45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округе;</w:t>
      </w:r>
    </w:p>
    <w:bookmarkEnd w:id="386"/>
    <w:bookmarkStart w:name="z45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87"/>
    <w:bookmarkStart w:name="z45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388"/>
    <w:bookmarkStart w:name="z46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Есболского сельского округа 398744 гектар (га), из них земли населенных пунктов – 20174 га, земли запаса- 302890 га.</w:t>
      </w:r>
    </w:p>
    <w:bookmarkEnd w:id="389"/>
    <w:bookmarkStart w:name="z46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Есболского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390"/>
    <w:bookmarkStart w:name="z46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сведи, поташника, соляноколос-ника)</w:t>
      </w:r>
    </w:p>
    <w:bookmarkEnd w:id="391"/>
    <w:bookmarkStart w:name="z46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Есболском сельском округе насчитывается (личное подворье) крупного рогатого скота 1369 голов, мелкого скота 4078 голов, 224 голов лошадей, 78 верблюдов.</w:t>
      </w:r>
    </w:p>
    <w:bookmarkEnd w:id="392"/>
    <w:bookmarkStart w:name="z46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личного подворья местного населения при норме нагрузки на голову крупного рогатого скота – 18 га/гол., мелкого скота – 3,6 га/гол., лошадей – 21,6 га/гол., верблюдов – 25,2 га/гол. требуется 26144,8 га. пастбищ. </w:t>
      </w:r>
    </w:p>
    <w:bookmarkEnd w:id="393"/>
    <w:bookmarkStart w:name="z46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Расчет: </w:t>
      </w:r>
    </w:p>
    <w:bookmarkEnd w:id="394"/>
    <w:bookmarkStart w:name="z46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 1369 голов.18га./гол.= 24642 гектар.</w:t>
      </w:r>
    </w:p>
    <w:bookmarkEnd w:id="395"/>
    <w:bookmarkStart w:name="z46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4078 голов.3,6га./гол.= 14680,8 гектар.</w:t>
      </w:r>
    </w:p>
    <w:bookmarkEnd w:id="396"/>
    <w:bookmarkStart w:name="z46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224 голов.21,6га./гол.= 4838,4 гектар.</w:t>
      </w:r>
    </w:p>
    <w:bookmarkEnd w:id="397"/>
    <w:bookmarkStart w:name="z46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верблюдов – 78 голов. 25,2 га./гол.= 1965,6 гектар. </w:t>
      </w:r>
    </w:p>
    <w:bookmarkEnd w:id="398"/>
    <w:bookmarkStart w:name="z47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24642 га.+ 14680,08 га.+ 4838,4 га.+ 1965,6 га.=46126,8 гектар.</w:t>
      </w:r>
    </w:p>
    <w:bookmarkEnd w:id="399"/>
    <w:bookmarkStart w:name="z47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46126,8 га. – 19982 га.=26144,8 гектар.</w:t>
      </w:r>
    </w:p>
    <w:bookmarkEnd w:id="400"/>
    <w:bookmarkStart w:name="z47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Ортакшыл, Есбол, Енбеншил – 19982 гектар дополнительно требуется 26144,8 гектар пастбищ.</w:t>
      </w:r>
    </w:p>
    <w:bookmarkEnd w:id="401"/>
    <w:bookmarkStart w:name="z47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поголовье в товарищество с ограниченной ответстенноснбю, крестьянских и фермерских хозяйствах Есболского сельского округа составляет: крупного рогатого скота 1048 головы, мелкого скота 2078 голов, 810 голова лошадей, 245 голов верблюдов.</w:t>
      </w:r>
    </w:p>
    <w:bookmarkEnd w:id="402"/>
    <w:bookmarkStart w:name="z47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товарищество с ограниченной ответстенноснбю, крестьянских и фермерских хозяйств при имеющихся пастбищных угодьях в 36938 гектар дополнительно требуется 13076,8 гектар пастбищ.</w:t>
      </w:r>
    </w:p>
    <w:bookmarkEnd w:id="403"/>
    <w:bookmarkStart w:name="z47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04"/>
    <w:bookmarkStart w:name="z47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крупного рогатого скота –1048 голов.18 га./гол.= 18864 гектар. </w:t>
      </w:r>
    </w:p>
    <w:bookmarkEnd w:id="405"/>
    <w:bookmarkStart w:name="z47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мелкого скота –2078 голов.3,6 га./гол.= 7480,8 гектар. </w:t>
      </w:r>
    </w:p>
    <w:bookmarkEnd w:id="406"/>
    <w:bookmarkStart w:name="z47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лошадей – 810 голов.21,6 га./гол.= 17496 гектар. </w:t>
      </w:r>
    </w:p>
    <w:bookmarkEnd w:id="407"/>
    <w:bookmarkStart w:name="z47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245 голов.25,2 га./гол.= 6174 гектар.</w:t>
      </w:r>
    </w:p>
    <w:bookmarkEnd w:id="408"/>
    <w:bookmarkStart w:name="z48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18864 га.+7480,0 га.+17496 га.+6174 га.=36255,6 гектар.</w:t>
      </w:r>
    </w:p>
    <w:bookmarkEnd w:id="409"/>
    <w:bookmarkStart w:name="z48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50014,8 - 36938=13076,8 гектар.</w:t>
      </w:r>
    </w:p>
    <w:bookmarkEnd w:id="410"/>
    <w:bookmarkStart w:name="z48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товарищество с ограниченной ответстенноснбю, крестьянских и фермерских хозяйств на территории Испульского сельского округа, составляет 36938 га.</w:t>
      </w:r>
    </w:p>
    <w:bookmarkEnd w:id="411"/>
    <w:bookmarkStart w:name="z48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Есболского сельского округа имеется 1(один) скотомогильник. </w:t>
      </w:r>
    </w:p>
    <w:bookmarkEnd w:id="412"/>
    <w:bookmarkStart w:name="z48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Есболского сельского округа не имеются аридные пастбища.</w:t>
      </w:r>
    </w:p>
    <w:bookmarkEnd w:id="413"/>
    <w:bookmarkStart w:name="z48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 сельском округе сервитуты для прогона скота не установлены.</w:t>
      </w:r>
    </w:p>
    <w:bookmarkEnd w:id="414"/>
    <w:bookmarkStart w:name="z48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Есболском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Есболском сельском округе на 2021-2022 годы</w:t>
            </w:r>
          </w:p>
        </w:tc>
      </w:tr>
    </w:tbl>
    <w:bookmarkStart w:name="z488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Есболского сельского округав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416"/>
    <w:bookmarkStart w:name="z48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418"/>
    <w:bookmarkStart w:name="z49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0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Есболского сельского округа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256"/>
        <w:gridCol w:w="2740"/>
        <w:gridCol w:w="1913"/>
        <w:gridCol w:w="2407"/>
        <w:gridCol w:w="2628"/>
        <w:gridCol w:w="761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– 1369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4078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Лошадей-224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–78 голов</w:t>
            </w:r>
          </w:p>
          <w:bookmarkEnd w:id="421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46126,8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-26144,8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– 1048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- 2078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810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245 голов</w:t>
            </w:r>
          </w:p>
          <w:bookmarkEnd w:id="422"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36938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50014,8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-13076,8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Есболском сельском округе на 2021-2022 годы</w:t>
            </w:r>
          </w:p>
        </w:tc>
      </w:tr>
    </w:tbl>
    <w:bookmarkStart w:name="z50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23"/>
    <w:bookmarkStart w:name="z811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приелемая для Есболского сельского округа</w:t>
      </w:r>
    </w:p>
    <w:bookmarkEnd w:id="424"/>
    <w:bookmarkStart w:name="z50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26"/>
    <w:bookmarkStart w:name="z50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Есболском сельском округе на 2021-2022 годы</w:t>
            </w:r>
          </w:p>
        </w:tc>
      </w:tr>
    </w:tbl>
    <w:bookmarkStart w:name="z507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28"/>
    <w:bookmarkStart w:name="z50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1501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0"/>
    <w:bookmarkStart w:name="z51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5613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Есболском сельском округе на 2021-2022 годы</w:t>
            </w:r>
          </w:p>
        </w:tc>
      </w:tr>
    </w:tbl>
    <w:bookmarkStart w:name="z512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32"/>
    <w:bookmarkStart w:name="z51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Есболского сельского округа протекает обводнительный канал "Ай-Сары" протяженностью 34 километров и "Тере-Озек" протяженностью 32 километров.</w:t>
      </w:r>
    </w:p>
    <w:bookmarkEnd w:id="433"/>
    <w:bookmarkStart w:name="z812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Есболский сельский округ</w:t>
      </w:r>
    </w:p>
    <w:bookmarkEnd w:id="434"/>
    <w:bookmarkStart w:name="z51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6"/>
    <w:bookmarkStart w:name="z51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6807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их использованию в Есболском сельском округе на 2021-2022 годы</w:t>
            </w:r>
          </w:p>
        </w:tc>
      </w:tr>
    </w:tbl>
    <w:bookmarkStart w:name="z519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38"/>
    <w:bookmarkStart w:name="z52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9"/>
    <w:p>
      <w:pPr>
        <w:spacing w:after="0"/>
        <w:ind w:left="0"/>
        <w:jc w:val="both"/>
      </w:pPr>
      <w:r>
        <w:drawing>
          <wp:inline distT="0" distB="0" distL="0" distR="0">
            <wp:extent cx="66929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40"/>
    <w:bookmarkStart w:name="z52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7772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Есболском сельском округе на 2021-2022 годы</w:t>
            </w:r>
          </w:p>
        </w:tc>
      </w:tr>
    </w:tbl>
    <w:bookmarkStart w:name="z524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Есболском сельском округе</w:t>
      </w:r>
    </w:p>
    <w:bookmarkEnd w:id="442"/>
    <w:bookmarkStart w:name="z52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44"/>
    <w:bookmarkStart w:name="z52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Есболском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2021-2022 годы</w:t>
            </w:r>
          </w:p>
        </w:tc>
      </w:tr>
    </w:tbl>
    <w:bookmarkStart w:name="z530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3288"/>
        <w:gridCol w:w="3288"/>
        <w:gridCol w:w="3289"/>
        <w:gridCol w:w="81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Испульский сельский округ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весеннй</w:t>
            </w:r>
          </w:p>
          <w:bookmarkEnd w:id="44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44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4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19 августа 2021 года № 70</w:t>
            </w:r>
          </w:p>
        </w:tc>
      </w:tr>
    </w:tbl>
    <w:bookmarkStart w:name="z535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Жалгансайском сельском округе на 2021-2022 годы</w:t>
      </w:r>
    </w:p>
    <w:bookmarkEnd w:id="450"/>
    <w:bookmarkStart w:name="z53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Жалгансайском сельском округе на 2021-2022 годы (далее - План) разработан в соответствии с Законами Республики Казахстан от 23 января 2001 года №148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150090),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11064).</w:t>
      </w:r>
    </w:p>
    <w:bookmarkEnd w:id="451"/>
    <w:bookmarkStart w:name="z53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52"/>
    <w:bookmarkStart w:name="z53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53"/>
    <w:bookmarkStart w:name="z53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Жалгансайского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54"/>
    <w:bookmarkStart w:name="z54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</w:t>
      </w:r>
    </w:p>
    <w:bookmarkEnd w:id="455"/>
    <w:bookmarkStart w:name="z54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56"/>
    <w:bookmarkStart w:name="z54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457"/>
    <w:bookmarkStart w:name="z54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458"/>
    <w:bookmarkStart w:name="z54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округе;</w:t>
      </w:r>
    </w:p>
    <w:bookmarkEnd w:id="459"/>
    <w:bookmarkStart w:name="z54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460"/>
    <w:bookmarkStart w:name="z54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461"/>
    <w:bookmarkStart w:name="z54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Жалгансайского сельского округа 13300 гектар (га), из них земли населенных пунктов – 1607 га, земли запаса- 3343 гектар.</w:t>
      </w:r>
    </w:p>
    <w:bookmarkEnd w:id="462"/>
    <w:bookmarkStart w:name="z54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Жалгансайского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463"/>
    <w:bookmarkStart w:name="z54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сведы, поташника, соляноколос-ника)</w:t>
      </w:r>
    </w:p>
    <w:bookmarkEnd w:id="464"/>
    <w:bookmarkStart w:name="z55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Жалгансайском сельском округенасчитывается (личное подворье) крупного рогатого скота 409 голов,мелкого скота 939 голов, 104 головлошадей, 0 верблюдов.</w:t>
      </w:r>
    </w:p>
    <w:bookmarkEnd w:id="465"/>
    <w:bookmarkStart w:name="z55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личного подворья местного населения при норме нагрузки на голову крупного рогатого скота – 18 га/гол., мелкого скота – 3,6 га/гол., лошадей – 21,6 га/гол., верблюдов – 25,2 га/гол. требуется 11509,8 гектар. пастбищ. </w:t>
      </w:r>
    </w:p>
    <w:bookmarkEnd w:id="466"/>
    <w:bookmarkStart w:name="z55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Расчет: </w:t>
      </w:r>
    </w:p>
    <w:bookmarkEnd w:id="467"/>
    <w:bookmarkStart w:name="z55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 409 голов.18 га./гол.= 7362 гектар.</w:t>
      </w:r>
    </w:p>
    <w:bookmarkEnd w:id="468"/>
    <w:bookmarkStart w:name="z55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939 голов. 3,6 га./гол.= 3380,4 гектар.</w:t>
      </w:r>
    </w:p>
    <w:bookmarkEnd w:id="469"/>
    <w:bookmarkStart w:name="z55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104 голов.21,6 га./гол.= 2246,4 гектар.</w:t>
      </w:r>
    </w:p>
    <w:bookmarkEnd w:id="470"/>
    <w:bookmarkStart w:name="z55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верблюдов – 0 голов. 25,2 га./гол.= 0 гектар. </w:t>
      </w:r>
    </w:p>
    <w:bookmarkEnd w:id="471"/>
    <w:bookmarkStart w:name="z55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3272 га.+ 3380,4 га.+ 2246,4 га.+ 0га.=12988,8 гектар.</w:t>
      </w:r>
    </w:p>
    <w:bookmarkEnd w:id="472"/>
    <w:bookmarkStart w:name="z55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12988,8 га. – 1456га.=11509,8 гектар.</w:t>
      </w:r>
    </w:p>
    <w:bookmarkEnd w:id="473"/>
    <w:bookmarkStart w:name="z55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Жалгансай – 1479 гектар дополнительно требуется 11509,8 га пастбищ.</w:t>
      </w:r>
    </w:p>
    <w:bookmarkEnd w:id="474"/>
    <w:bookmarkStart w:name="z56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поголовье в товарищество с ограниченной ответстенноснбю, крестьянских и фермерских хозяйствах Жалгансайского сельского округа составляет: крупного рогатого скота 210 головы,мелкого скота 480 голов, 135 голова лошадей, 42 голов верблюдов.</w:t>
      </w:r>
    </w:p>
    <w:bookmarkEnd w:id="475"/>
    <w:bookmarkStart w:name="z56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товарищество с ограниченной ответстенноснбю, крестьянских и фермерских хозяйств при имеющихся пастбищных угодьях в 5610 га дополнительно требуется 3875,4 га пастбищ.</w:t>
      </w:r>
    </w:p>
    <w:bookmarkEnd w:id="476"/>
    <w:bookmarkStart w:name="z56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77"/>
    <w:bookmarkStart w:name="z56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крупного рогатого скота –210 голов.18 га./гол.= 3780 гектар. </w:t>
      </w:r>
    </w:p>
    <w:bookmarkEnd w:id="478"/>
    <w:bookmarkStart w:name="z56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мелкого скота –480 голов.3,6 га./гол.= 1728 гектар. </w:t>
      </w:r>
    </w:p>
    <w:bookmarkEnd w:id="479"/>
    <w:bookmarkStart w:name="z56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лошадей – 135 голов.21,6 га./гол.= 2916 гектар. </w:t>
      </w:r>
    </w:p>
    <w:bookmarkEnd w:id="480"/>
    <w:bookmarkStart w:name="z56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42 голов.25,2 га./гол.= 1058,4 гектар.</w:t>
      </w:r>
    </w:p>
    <w:bookmarkEnd w:id="481"/>
    <w:bookmarkStart w:name="z56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3780 га.+1728 га.+2916 га.+1058,4 га.=9482,4 гектар.</w:t>
      </w:r>
    </w:p>
    <w:bookmarkEnd w:id="482"/>
    <w:bookmarkStart w:name="z56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9482,4-5610=3872,4 гектар.</w:t>
      </w:r>
    </w:p>
    <w:bookmarkEnd w:id="483"/>
    <w:bookmarkStart w:name="z56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товарищество с ограниченной ответстенноснбю, крестьянских и фермерских хозяйств на территории Жалгансайского сельского округа, составляет 5610 гектар.</w:t>
      </w:r>
    </w:p>
    <w:bookmarkEnd w:id="484"/>
    <w:bookmarkStart w:name="z57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Жалгансайского сельского округа имеется 1(один) скотомогильник. </w:t>
      </w:r>
    </w:p>
    <w:bookmarkEnd w:id="485"/>
    <w:bookmarkStart w:name="z57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Жалгансайского сельского округа не имеются аридные пастбища.</w:t>
      </w:r>
    </w:p>
    <w:bookmarkEnd w:id="486"/>
    <w:bookmarkStart w:name="z57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 сельском округе сервитуты для прогона скота не установлены.</w:t>
      </w:r>
    </w:p>
    <w:bookmarkEnd w:id="487"/>
    <w:bookmarkStart w:name="z57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Жалгансайском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Плану по управлению пастбищами и их использованию в Жалгансайском сельском округе на 2021-2022 годы</w:t>
            </w:r>
          </w:p>
        </w:tc>
      </w:tr>
    </w:tbl>
    <w:bookmarkStart w:name="z575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Жалгансайского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89"/>
    <w:bookmarkStart w:name="z57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0"/>
    <w:p>
      <w:pPr>
        <w:spacing w:after="0"/>
        <w:ind w:left="0"/>
        <w:jc w:val="both"/>
      </w:pPr>
      <w:r>
        <w:drawing>
          <wp:inline distT="0" distB="0" distL="0" distR="0">
            <wp:extent cx="6477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491"/>
    <w:bookmarkStart w:name="z57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3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Жалгансайского сельского округа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327"/>
        <w:gridCol w:w="2549"/>
        <w:gridCol w:w="1672"/>
        <w:gridCol w:w="2544"/>
        <w:gridCol w:w="2776"/>
        <w:gridCol w:w="804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- 409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939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Лошадей-104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–0 голов</w:t>
            </w:r>
          </w:p>
          <w:bookmarkEnd w:id="494"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-11509,8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– 210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- 480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135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42 голов</w:t>
            </w:r>
          </w:p>
          <w:bookmarkEnd w:id="495"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-3872,4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Жалгансайском сельском округе на 2021-2022 годы</w:t>
            </w:r>
          </w:p>
        </w:tc>
      </w:tr>
    </w:tbl>
    <w:bookmarkStart w:name="z588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96"/>
    <w:bookmarkStart w:name="z81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приелемая для Жалгансайского сельского округа</w:t>
      </w:r>
    </w:p>
    <w:bookmarkEnd w:id="497"/>
    <w:bookmarkStart w:name="z59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99"/>
    <w:bookmarkStart w:name="z59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Жалгансайском сельском округе на 2021-2022 годы</w:t>
            </w:r>
          </w:p>
        </w:tc>
      </w:tr>
    </w:tbl>
    <w:bookmarkStart w:name="z594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01"/>
    <w:bookmarkStart w:name="z59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2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3"/>
    <w:bookmarkStart w:name="z59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5613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Жалгансайском сельском округе на 2021-2022 годы</w:t>
            </w:r>
          </w:p>
        </w:tc>
      </w:tr>
    </w:tbl>
    <w:bookmarkStart w:name="z599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05"/>
    <w:bookmarkStart w:name="z60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Жалгансайского сельского округа протекает обводнительный канал "Баксай" протяженностью 13 километров.</w:t>
      </w:r>
    </w:p>
    <w:bookmarkEnd w:id="506"/>
    <w:bookmarkStart w:name="z815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Жалгансайский сельский округ</w:t>
      </w:r>
    </w:p>
    <w:bookmarkEnd w:id="507"/>
    <w:bookmarkStart w:name="z60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8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9"/>
    <w:bookmarkStart w:name="z60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6807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пастбищамии их использованию в Жалгансайском сельском округе на 2021-2022 годы</w:t>
            </w:r>
          </w:p>
        </w:tc>
      </w:tr>
    </w:tbl>
    <w:bookmarkStart w:name="z606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11"/>
    <w:bookmarkStart w:name="z60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3"/>
    <w:bookmarkStart w:name="z60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4"/>
    <w:p>
      <w:pPr>
        <w:spacing w:after="0"/>
        <w:ind w:left="0"/>
        <w:jc w:val="both"/>
      </w:pPr>
      <w:r>
        <w:drawing>
          <wp:inline distT="0" distB="0" distL="0" distR="0">
            <wp:extent cx="7772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Жалгансайском сельском округе на 2021-2022 годы</w:t>
            </w:r>
          </w:p>
        </w:tc>
      </w:tr>
    </w:tbl>
    <w:bookmarkStart w:name="z611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Жалгансайском сельском округе</w:t>
      </w:r>
    </w:p>
    <w:bookmarkEnd w:id="515"/>
    <w:bookmarkStart w:name="z61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7"/>
    <w:bookmarkStart w:name="z61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8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Жалгансайском сельском округе на 2021-2022 годы</w:t>
            </w:r>
          </w:p>
        </w:tc>
      </w:tr>
    </w:tbl>
    <w:bookmarkStart w:name="z61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3288"/>
        <w:gridCol w:w="3288"/>
        <w:gridCol w:w="3289"/>
        <w:gridCol w:w="81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весеннй</w:t>
            </w:r>
          </w:p>
          <w:bookmarkEnd w:id="52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521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5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19 августа 2021 года № 70</w:t>
            </w:r>
          </w:p>
        </w:tc>
      </w:tr>
    </w:tbl>
    <w:bookmarkStart w:name="z621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Махамбетском сельском округе на 2021-2022 годы</w:t>
      </w:r>
    </w:p>
    <w:bookmarkEnd w:id="523"/>
    <w:bookmarkStart w:name="z62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Махамбетском сельском округе на 2021-2022 годы (далее - План) разработан в соответствии с Законами Республики Казахстан от 23 января 2001 года №148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150090),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11064).</w:t>
      </w:r>
    </w:p>
    <w:bookmarkEnd w:id="524"/>
    <w:bookmarkStart w:name="z62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25"/>
    <w:bookmarkStart w:name="z62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26"/>
    <w:bookmarkStart w:name="z62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Махамбетского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27"/>
    <w:bookmarkStart w:name="z62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</w:t>
      </w:r>
    </w:p>
    <w:bookmarkEnd w:id="528"/>
    <w:bookmarkStart w:name="z62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29"/>
    <w:bookmarkStart w:name="z62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530"/>
    <w:bookmarkStart w:name="z62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531"/>
    <w:bookmarkStart w:name="z63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округе;</w:t>
      </w:r>
    </w:p>
    <w:bookmarkEnd w:id="532"/>
    <w:bookmarkStart w:name="z63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533"/>
    <w:bookmarkStart w:name="z63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534"/>
    <w:bookmarkStart w:name="z63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Махамбетского сельского округа 64949 гектар(га), из них земли населенных пунктов – 3070 га, земли запаса- 39768 га.</w:t>
      </w:r>
    </w:p>
    <w:bookmarkEnd w:id="535"/>
    <w:bookmarkStart w:name="z63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Махамбетского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536"/>
    <w:bookmarkStart w:name="z63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сведи, поташника, соляноколос-ника)</w:t>
      </w:r>
    </w:p>
    <w:bookmarkEnd w:id="537"/>
    <w:bookmarkStart w:name="z63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Махамбетском сельском округе насчитывается (личное подворье) крупного рогатого скота 1482 голов, мелкого скота 4788 голов, 178 голов лошадей, 110 верблюдов.</w:t>
      </w:r>
    </w:p>
    <w:bookmarkEnd w:id="538"/>
    <w:bookmarkStart w:name="z63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личного подворья местного населения при норме нагрузки на голову крупного рогатого скота – 18 га/гол., мелкого скота – 3,6 га/гол., лошадей – 21,6 га/гол., верблюдов – 25,2 га/гол. требуется 45838,6 гектар. пастбищ. </w:t>
      </w:r>
    </w:p>
    <w:bookmarkEnd w:id="539"/>
    <w:bookmarkStart w:name="z63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Расчет: </w:t>
      </w:r>
    </w:p>
    <w:bookmarkEnd w:id="540"/>
    <w:bookmarkStart w:name="z63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 1482 голов.18га./гол.= 26676 гектар.</w:t>
      </w:r>
    </w:p>
    <w:bookmarkEnd w:id="541"/>
    <w:bookmarkStart w:name="z64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4788 голов.3,6га./гол.= 17236,8 гектар.</w:t>
      </w:r>
    </w:p>
    <w:bookmarkEnd w:id="542"/>
    <w:bookmarkStart w:name="z64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178 голов.21,6га./гол.= 3844,8 гектар.</w:t>
      </w:r>
    </w:p>
    <w:bookmarkEnd w:id="543"/>
    <w:bookmarkStart w:name="z64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верблюдов –110 голов.25,2 га./гол.= 2772 гектар. </w:t>
      </w:r>
    </w:p>
    <w:bookmarkEnd w:id="544"/>
    <w:bookmarkStart w:name="z64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26676 га.+ 17236,8 га.+ 3844,8 га.+ 2772 га.=50529,6 гектар.</w:t>
      </w:r>
    </w:p>
    <w:bookmarkEnd w:id="545"/>
    <w:bookmarkStart w:name="z64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50529,6 га. – 4691 га.=45838,6 гектар.</w:t>
      </w:r>
    </w:p>
    <w:bookmarkEnd w:id="546"/>
    <w:bookmarkStart w:name="z64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Махамбет, Сарытогай –4691 гектар дополнительно требуется 45838,6 гектар пастбищ.</w:t>
      </w:r>
    </w:p>
    <w:bookmarkEnd w:id="547"/>
    <w:bookmarkStart w:name="z64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поголовье в товарищество с ограниченной ответстенноснбю, крестьянских и фермерских хозяйствах Махамбетского сельского округа составляет: крупного рогатого скота 317 головы,мелкого скота 601 голов, 99 голова лошадей, 87 голов верблюдов.</w:t>
      </w:r>
    </w:p>
    <w:bookmarkEnd w:id="548"/>
    <w:bookmarkStart w:name="z64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товарищество с ограниченной ответстенноснбю, крестьянских и фермерских хозяйств при имеющихся пастбищных угодьях в 1563 гектар дополнительно требуется 10637,4 гектар пастбищ.</w:t>
      </w:r>
    </w:p>
    <w:bookmarkEnd w:id="549"/>
    <w:bookmarkStart w:name="z64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50"/>
    <w:bookmarkStart w:name="z64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крупного рогатого скота –317 голов.18га./гол.= 5706 гектар. </w:t>
      </w:r>
    </w:p>
    <w:bookmarkEnd w:id="551"/>
    <w:bookmarkStart w:name="z65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мелкого скота –601 голов.3,6га./гол.= 2163,6 гектар. </w:t>
      </w:r>
    </w:p>
    <w:bookmarkEnd w:id="552"/>
    <w:bookmarkStart w:name="z65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лошадей – 99 голов.21,6га./гол.= 2138,4 гектар. </w:t>
      </w:r>
    </w:p>
    <w:bookmarkEnd w:id="553"/>
    <w:bookmarkStart w:name="z65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87 голов.25,2 га./гол.= 2192,4 гектар.</w:t>
      </w:r>
    </w:p>
    <w:bookmarkEnd w:id="554"/>
    <w:bookmarkStart w:name="z65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5706 га.+2163,6га.+2138,4 га.+2192,4 га.=12200,4 гектар.</w:t>
      </w:r>
    </w:p>
    <w:bookmarkEnd w:id="555"/>
    <w:bookmarkStart w:name="z65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12200,4-1563=10637,4 гектар.</w:t>
      </w:r>
    </w:p>
    <w:bookmarkEnd w:id="556"/>
    <w:bookmarkStart w:name="z65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товарищество с ограниченной ответстенноснбю, крестьянских и фермерских хозяйств на территории Махамбетского сельского округа, составляет 1563 гектар.</w:t>
      </w:r>
    </w:p>
    <w:bookmarkEnd w:id="557"/>
    <w:bookmarkStart w:name="z65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Махамбетского сельского округа имеется 1(один) скотомогильник. </w:t>
      </w:r>
    </w:p>
    <w:bookmarkEnd w:id="558"/>
    <w:bookmarkStart w:name="z65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Махамбетского сельского округа не имеются аридные пастбища.</w:t>
      </w:r>
    </w:p>
    <w:bookmarkEnd w:id="559"/>
    <w:bookmarkStart w:name="z65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сервитуты для прогона скота не установлены.</w:t>
      </w:r>
    </w:p>
    <w:bookmarkEnd w:id="560"/>
    <w:bookmarkStart w:name="z65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Махамбетском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Махамбетском сельском округе на 2021-2022 годы</w:t>
            </w:r>
          </w:p>
        </w:tc>
      </w:tr>
    </w:tbl>
    <w:bookmarkStart w:name="z661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Махамбетского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62"/>
    <w:bookmarkStart w:name="z66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2771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564"/>
    <w:bookmarkStart w:name="z66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Махамбетского сельского округа</w:t>
      </w:r>
    </w:p>
    <w:bookmarkEnd w:id="5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203"/>
        <w:gridCol w:w="2517"/>
        <w:gridCol w:w="2304"/>
        <w:gridCol w:w="2305"/>
        <w:gridCol w:w="2673"/>
        <w:gridCol w:w="729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- 1482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4788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Лошадей- 178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–110 голов</w:t>
            </w:r>
          </w:p>
          <w:bookmarkEnd w:id="567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50529,6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-45838,6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– 317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- 601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99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87 голов</w:t>
            </w:r>
          </w:p>
          <w:bookmarkEnd w:id="568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-10 637,4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Махамбетском сельском округе на 2021-2022 годы</w:t>
            </w:r>
          </w:p>
        </w:tc>
      </w:tr>
    </w:tbl>
    <w:bookmarkStart w:name="z674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569"/>
    <w:bookmarkStart w:name="z817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 оборотов, приемлемая для Махамбетского сельского округа</w:t>
      </w:r>
    </w:p>
    <w:bookmarkEnd w:id="570"/>
    <w:bookmarkStart w:name="z67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1"/>
    <w:p>
      <w:pPr>
        <w:spacing w:after="0"/>
        <w:ind w:left="0"/>
        <w:jc w:val="both"/>
      </w:pPr>
      <w:r>
        <w:drawing>
          <wp:inline distT="0" distB="0" distL="0" distR="0">
            <wp:extent cx="72771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2"/>
    <w:bookmarkStart w:name="z67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3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Махамбетском сельском округе на 2021-2022 годы</w:t>
            </w:r>
          </w:p>
        </w:tc>
      </w:tr>
    </w:tbl>
    <w:bookmarkStart w:name="z680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74"/>
    <w:bookmarkStart w:name="z6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5"/>
    <w:p>
      <w:pPr>
        <w:spacing w:after="0"/>
        <w:ind w:left="0"/>
        <w:jc w:val="both"/>
      </w:pPr>
      <w:r>
        <w:drawing>
          <wp:inline distT="0" distB="0" distL="0" distR="0">
            <wp:extent cx="72771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6"/>
    <w:bookmarkStart w:name="z6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7"/>
    <w:p>
      <w:pPr>
        <w:spacing w:after="0"/>
        <w:ind w:left="0"/>
        <w:jc w:val="both"/>
      </w:pPr>
      <w:r>
        <w:drawing>
          <wp:inline distT="0" distB="0" distL="0" distR="0">
            <wp:extent cx="5613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Махамбетском сельском округе на 2021-2022 годы</w:t>
            </w:r>
          </w:p>
        </w:tc>
      </w:tr>
    </w:tbl>
    <w:bookmarkStart w:name="z685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видеоисточникам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78"/>
    <w:bookmarkStart w:name="z6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Махамбетского сельского округа протекает оросительный канал "Сборный" протяженностью 62 км и река Урал.</w:t>
      </w:r>
    </w:p>
    <w:bookmarkEnd w:id="579"/>
    <w:bookmarkStart w:name="z818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Махамбетский сельский округ</w:t>
      </w:r>
    </w:p>
    <w:bookmarkEnd w:id="580"/>
    <w:bookmarkStart w:name="z6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1"/>
    <w:p>
      <w:pPr>
        <w:spacing w:after="0"/>
        <w:ind w:left="0"/>
        <w:jc w:val="both"/>
      </w:pPr>
      <w:r>
        <w:drawing>
          <wp:inline distT="0" distB="0" distL="0" distR="0">
            <wp:extent cx="6921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82"/>
    <w:bookmarkStart w:name="z6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3"/>
    <w:p>
      <w:pPr>
        <w:spacing w:after="0"/>
        <w:ind w:left="0"/>
        <w:jc w:val="both"/>
      </w:pPr>
      <w:r>
        <w:drawing>
          <wp:inline distT="0" distB="0" distL="0" distR="0">
            <wp:extent cx="6807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их использованию в Махамбетском сельском округе на 2021-2022 годы</w:t>
            </w:r>
          </w:p>
        </w:tc>
      </w:tr>
    </w:tbl>
    <w:bookmarkStart w:name="z69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84"/>
    <w:bookmarkStart w:name="z6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5"/>
    <w:p>
      <w:pPr>
        <w:spacing w:after="0"/>
        <w:ind w:left="0"/>
        <w:jc w:val="both"/>
      </w:pPr>
      <w:r>
        <w:drawing>
          <wp:inline distT="0" distB="0" distL="0" distR="0">
            <wp:extent cx="60071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End w:id="586"/>
    <w:bookmarkStart w:name="z6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7"/>
    <w:p>
      <w:pPr>
        <w:spacing w:after="0"/>
        <w:ind w:left="0"/>
        <w:jc w:val="both"/>
      </w:pPr>
      <w:r>
        <w:drawing>
          <wp:inline distT="0" distB="0" distL="0" distR="0">
            <wp:extent cx="7772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Махамбетском сельском округе на 2021-2022 годы</w:t>
            </w:r>
          </w:p>
        </w:tc>
      </w:tr>
    </w:tbl>
    <w:bookmarkStart w:name="z697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Махамбетском сельском округе</w:t>
      </w:r>
    </w:p>
    <w:bookmarkEnd w:id="588"/>
    <w:bookmarkStart w:name="z6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9"/>
    <w:p>
      <w:pPr>
        <w:spacing w:after="0"/>
        <w:ind w:left="0"/>
        <w:jc w:val="both"/>
      </w:pPr>
      <w:r>
        <w:drawing>
          <wp:inline distT="0" distB="0" distL="0" distR="0">
            <wp:extent cx="5524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90"/>
    <w:bookmarkStart w:name="z7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1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Махамбетском сельском округе на 2021-2022 годы</w:t>
            </w:r>
          </w:p>
        </w:tc>
      </w:tr>
    </w:tbl>
    <w:bookmarkStart w:name="z702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3288"/>
        <w:gridCol w:w="3288"/>
        <w:gridCol w:w="3289"/>
        <w:gridCol w:w="81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весеннй</w:t>
            </w:r>
          </w:p>
          <w:bookmarkEnd w:id="59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594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5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от 19 августа 2021 года № 70</w:t>
            </w:r>
          </w:p>
        </w:tc>
      </w:tr>
    </w:tbl>
    <w:bookmarkStart w:name="z707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Сарайчиковском сельском округе на 2021-2022 годы</w:t>
      </w:r>
    </w:p>
    <w:bookmarkEnd w:id="596"/>
    <w:bookmarkStart w:name="z70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Сарайчиковском сельском округе на 2021-2022 годы (далее - План) разработан в соответствии с Законами Республики Казахстан от 23 января 2001 года №148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150090),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11064).</w:t>
      </w:r>
    </w:p>
    <w:bookmarkEnd w:id="597"/>
    <w:bookmarkStart w:name="z70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98"/>
    <w:bookmarkStart w:name="z71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99"/>
    <w:bookmarkStart w:name="z71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Сарайчиковского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00"/>
    <w:bookmarkStart w:name="z71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bookmarkEnd w:id="601"/>
    <w:bookmarkStart w:name="z71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02"/>
    <w:bookmarkStart w:name="z71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;</w:t>
      </w:r>
    </w:p>
    <w:bookmarkEnd w:id="603"/>
    <w:bookmarkStart w:name="z71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604"/>
    <w:bookmarkStart w:name="z71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округе;</w:t>
      </w:r>
    </w:p>
    <w:bookmarkEnd w:id="605"/>
    <w:bookmarkStart w:name="z71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606"/>
    <w:bookmarkStart w:name="z71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607"/>
    <w:bookmarkStart w:name="z71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Сарайчиковского сельского округа 64949 гектар (га), из них земли населенных пунктов – 3070 гектар, земли запаса- 39768 гектар.</w:t>
      </w:r>
    </w:p>
    <w:bookmarkEnd w:id="608"/>
    <w:bookmarkStart w:name="z72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Сарайчиковского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609"/>
    <w:bookmarkStart w:name="z72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сведы, поташника, соляноколос-ника)</w:t>
      </w:r>
    </w:p>
    <w:bookmarkEnd w:id="610"/>
    <w:bookmarkStart w:name="z72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Сарайчиковском сельском округенасчитывается (личное подворье) крупного рогатого скота 630 голов,мелкого скота 1500 голов, 120 головлошадей, 0 верблюдов.</w:t>
      </w:r>
    </w:p>
    <w:bookmarkEnd w:id="611"/>
    <w:bookmarkStart w:name="z72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личного подворья местного населения при норме нагрузки на голову крупного рогатого скота – 18 га/гол., мелкого скота – 3,6 га/гол., лошадей – 21,6 га/гол., верблюдов – 25,2 га/гол. требуется 16369 гектар. пастбищ. </w:t>
      </w:r>
    </w:p>
    <w:bookmarkEnd w:id="612"/>
    <w:bookmarkStart w:name="z72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Расчет: </w:t>
      </w:r>
    </w:p>
    <w:bookmarkEnd w:id="613"/>
    <w:bookmarkStart w:name="z72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– 630 голов.18га./гол.= 11340 гектар.</w:t>
      </w:r>
    </w:p>
    <w:bookmarkEnd w:id="614"/>
    <w:bookmarkStart w:name="z72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1500 голов.3,6га./гол.= 5400 гектар.</w:t>
      </w:r>
    </w:p>
    <w:bookmarkEnd w:id="615"/>
    <w:bookmarkStart w:name="z72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120 голов.21,6га./гол.= 2592 гектар.</w:t>
      </w:r>
    </w:p>
    <w:bookmarkEnd w:id="616"/>
    <w:bookmarkStart w:name="z72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верблюдов –0 голов. 25,2 га./гол.= 0 гектар. </w:t>
      </w:r>
    </w:p>
    <w:bookmarkEnd w:id="617"/>
    <w:bookmarkStart w:name="z72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11340 га.+ 5400 га.+ 2592 га.+ 0 га.=19332 гектар.</w:t>
      </w:r>
    </w:p>
    <w:bookmarkEnd w:id="618"/>
    <w:bookmarkStart w:name="z73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19332 га. – 2963га.=16369 гектар.</w:t>
      </w:r>
    </w:p>
    <w:bookmarkEnd w:id="619"/>
    <w:bookmarkStart w:name="z73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Сарайчик, Старый Сарайчик – 2963 гектар дополнительно требуется 16369 га пастбищ.</w:t>
      </w:r>
    </w:p>
    <w:bookmarkEnd w:id="620"/>
    <w:bookmarkStart w:name="z73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2021 года поголовье в товарищество с ограниченной ответстенноснбю, крестьянских и фермерских хозяйствах Сарайчиковского </w:t>
      </w:r>
    </w:p>
    <w:bookmarkEnd w:id="621"/>
    <w:bookmarkStart w:name="z73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составляет: крупного рогатого скота 370 головы,мелкого скота 500 голов, 380 голова лошадей, 200 голов верблюдов.</w:t>
      </w:r>
    </w:p>
    <w:bookmarkEnd w:id="622"/>
    <w:bookmarkStart w:name="z73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товарищество с ограниченной ответстенноснбю, крестьянских и фермерских хозяйств при имеющихся пастбищных угодьях в 12169 гектар дополнительно требуется 9539 гектар пастбищ.</w:t>
      </w:r>
    </w:p>
    <w:bookmarkEnd w:id="623"/>
    <w:bookmarkStart w:name="z73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24"/>
    <w:bookmarkStart w:name="z73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крупного рогатого скота –370 голов.18 га./гол.= 6660 гектар. </w:t>
      </w:r>
    </w:p>
    <w:bookmarkEnd w:id="625"/>
    <w:bookmarkStart w:name="z73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мелкого скота –500 голов.3,6 га./гол.= 1800 гектар. </w:t>
      </w:r>
    </w:p>
    <w:bookmarkEnd w:id="626"/>
    <w:bookmarkStart w:name="z73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лошадей – 380 голов.21,6 га./гол.= 8208 гектар. </w:t>
      </w:r>
    </w:p>
    <w:bookmarkEnd w:id="627"/>
    <w:bookmarkStart w:name="z73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200 голов.25,2 га./гол.= 5040 гектар.</w:t>
      </w:r>
    </w:p>
    <w:bookmarkEnd w:id="628"/>
    <w:bookmarkStart w:name="z74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6660 га.+1800 га.+8208 га.+5040 га.=21708 гектар.</w:t>
      </w:r>
    </w:p>
    <w:bookmarkEnd w:id="629"/>
    <w:bookmarkStart w:name="z74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21708-12169=9539 гектар.</w:t>
      </w:r>
    </w:p>
    <w:bookmarkEnd w:id="630"/>
    <w:bookmarkStart w:name="z74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Махамбетского района, площадь пастбищ, находящихся в землепользовании всех товарищество с ограниченной ответстенноснбю, крестьянских и фермерских хозяйств на территории Сарайчиковского сельского округа, составляет 12169 гектар.</w:t>
      </w:r>
    </w:p>
    <w:bookmarkEnd w:id="631"/>
    <w:bookmarkStart w:name="z74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Сарайчиковского сельского округа имеется 1(один) скотомогильник. </w:t>
      </w:r>
    </w:p>
    <w:bookmarkEnd w:id="632"/>
    <w:bookmarkStart w:name="z74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Сарайчиковского сельского округа не имеются аридные пастбища.</w:t>
      </w:r>
    </w:p>
    <w:bookmarkEnd w:id="633"/>
    <w:bookmarkStart w:name="z74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 сельском округе сервитуты для прогона скота не установлены.</w:t>
      </w:r>
    </w:p>
    <w:bookmarkEnd w:id="634"/>
    <w:bookmarkStart w:name="z74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Сарайчиковском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Сарайчиковском сельском округе на 2021-2022 годы</w:t>
            </w:r>
          </w:p>
        </w:tc>
      </w:tr>
    </w:tbl>
    <w:bookmarkStart w:name="z748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Сарайчиковского сельского округав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636"/>
    <w:bookmarkStart w:name="z7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7"/>
    <w:p>
      <w:pPr>
        <w:spacing w:after="0"/>
        <w:ind w:left="0"/>
        <w:jc w:val="both"/>
      </w:pPr>
      <w:r>
        <w:drawing>
          <wp:inline distT="0" distB="0" distL="0" distR="0">
            <wp:extent cx="54102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638"/>
    <w:bookmarkStart w:name="z7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9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Сарайчиковского сельского округа</w:t>
      </w:r>
    </w:p>
    <w:bookmarkEnd w:id="6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333"/>
        <w:gridCol w:w="2731"/>
        <w:gridCol w:w="2030"/>
        <w:gridCol w:w="2030"/>
        <w:gridCol w:w="2738"/>
        <w:gridCol w:w="807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- 630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Лошадей-120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–0 голов</w:t>
            </w:r>
          </w:p>
          <w:bookmarkEnd w:id="641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-16369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– 789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- 2987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291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199 голов</w:t>
            </w:r>
          </w:p>
          <w:bookmarkEnd w:id="642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Сарайчиковском сельском округе на 2021-2022 годы</w:t>
            </w:r>
          </w:p>
        </w:tc>
      </w:tr>
    </w:tbl>
    <w:bookmarkStart w:name="z761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43"/>
    <w:bookmarkStart w:name="z82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Сарайчиковского сельского округа</w:t>
      </w:r>
    </w:p>
    <w:bookmarkEnd w:id="644"/>
    <w:bookmarkStart w:name="z76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5"/>
    <w:p>
      <w:pPr>
        <w:spacing w:after="0"/>
        <w:ind w:left="0"/>
        <w:jc w:val="both"/>
      </w:pPr>
      <w:r>
        <w:drawing>
          <wp:inline distT="0" distB="0" distL="0" distR="0">
            <wp:extent cx="64643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46"/>
    <w:bookmarkStart w:name="z76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7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Сарайчиковском сельском округе на 2021-2022 годы</w:t>
            </w:r>
          </w:p>
        </w:tc>
      </w:tr>
    </w:tbl>
    <w:bookmarkStart w:name="z767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48"/>
    <w:bookmarkStart w:name="z76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9"/>
    <w:p>
      <w:pPr>
        <w:spacing w:after="0"/>
        <w:ind w:left="0"/>
        <w:jc w:val="both"/>
      </w:pPr>
      <w:r>
        <w:drawing>
          <wp:inline distT="0" distB="0" distL="0" distR="0">
            <wp:extent cx="66802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50"/>
    <w:bookmarkStart w:name="z77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1"/>
    <w:p>
      <w:pPr>
        <w:spacing w:after="0"/>
        <w:ind w:left="0"/>
        <w:jc w:val="both"/>
      </w:pPr>
      <w:r>
        <w:drawing>
          <wp:inline distT="0" distB="0" distL="0" distR="0">
            <wp:extent cx="5613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Сарайчиковском сельском округе на 2021-2022 годы</w:t>
            </w:r>
          </w:p>
        </w:tc>
      </w:tr>
    </w:tbl>
    <w:bookmarkStart w:name="z772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52"/>
    <w:bookmarkStart w:name="z77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Сарайчиковского сельского округа протекает обводнительный канал "Курсай" протяженностью 27 километров.</w:t>
      </w:r>
    </w:p>
    <w:bookmarkEnd w:id="653"/>
    <w:bookmarkStart w:name="z821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Сарайчиковский сельский округ</w:t>
      </w:r>
    </w:p>
    <w:bookmarkEnd w:id="654"/>
    <w:bookmarkStart w:name="z7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5"/>
    <w:p>
      <w:pPr>
        <w:spacing w:after="0"/>
        <w:ind w:left="0"/>
        <w:jc w:val="both"/>
      </w:pPr>
      <w:r>
        <w:drawing>
          <wp:inline distT="0" distB="0" distL="0" distR="0">
            <wp:extent cx="5905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56"/>
    <w:bookmarkStart w:name="z77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7"/>
    <w:p>
      <w:pPr>
        <w:spacing w:after="0"/>
        <w:ind w:left="0"/>
        <w:jc w:val="both"/>
      </w:pPr>
      <w:r>
        <w:drawing>
          <wp:inline distT="0" distB="0" distL="0" distR="0">
            <wp:extent cx="68072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их использованию в Сарайчиковском сельском округе на 2021-2022 годы</w:t>
            </w:r>
          </w:p>
        </w:tc>
      </w:tr>
    </w:tbl>
    <w:bookmarkStart w:name="z779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58"/>
    <w:bookmarkStart w:name="z78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9"/>
    <w:p>
      <w:pPr>
        <w:spacing w:after="0"/>
        <w:ind w:left="0"/>
        <w:jc w:val="both"/>
      </w:pPr>
      <w:r>
        <w:drawing>
          <wp:inline distT="0" distB="0" distL="0" distR="0">
            <wp:extent cx="64643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0"/>
    <w:bookmarkStart w:name="z78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1"/>
    <w:p>
      <w:pPr>
        <w:spacing w:after="0"/>
        <w:ind w:left="0"/>
        <w:jc w:val="both"/>
      </w:pPr>
      <w:r>
        <w:drawing>
          <wp:inline distT="0" distB="0" distL="0" distR="0">
            <wp:extent cx="7772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Сарайчиковском сельском округе на 2021-2022 годы</w:t>
            </w:r>
          </w:p>
        </w:tc>
      </w:tr>
    </w:tbl>
    <w:bookmarkStart w:name="z784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Сарайчиковском сельском округе</w:t>
      </w:r>
    </w:p>
    <w:bookmarkEnd w:id="662"/>
    <w:bookmarkStart w:name="z78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3"/>
    <w:p>
      <w:pPr>
        <w:spacing w:after="0"/>
        <w:ind w:left="0"/>
        <w:jc w:val="both"/>
      </w:pPr>
      <w:r>
        <w:drawing>
          <wp:inline distT="0" distB="0" distL="0" distR="0">
            <wp:extent cx="68072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4"/>
    <w:bookmarkStart w:name="z78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5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Сарайчиковском сельском округе на 2021-2022 годы</w:t>
            </w:r>
          </w:p>
        </w:tc>
      </w:tr>
    </w:tbl>
    <w:bookmarkStart w:name="z789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3288"/>
        <w:gridCol w:w="3288"/>
        <w:gridCol w:w="3289"/>
        <w:gridCol w:w="81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Сарайчиковский сельский округ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весеннй</w:t>
            </w:r>
          </w:p>
          <w:bookmarkEnd w:id="66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668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bookmarkEnd w:id="6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