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c3ab74" w14:textId="9c3ab7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Махамбетскому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Махамбетского районного маслихата Атырауской области от 19 августа 2021 года № 70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 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 Махамбетский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план по управлению пастбищами и их использованию по Акжаикскому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план по управлению пастбищами и их использованию по Актогайскому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план по управлению пастбищами и их использованию по Алгинскому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план по управлению пастбищами и их использованию по Баксайскому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план по управлению пастбищами и их использованию по Бейбарысскому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план по управлению пастбищами и их использованию по Есболскому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план по управлению пастбищами и их использованию по Жалгансайскому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план по управлению пастбищами и их использованию по Махамбетскому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план по управлению пастбищами и их использованию по Сарайчикскому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Мажиев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районного маслихата от 19 августа 2021 года № 70</w:t>
            </w:r>
          </w:p>
        </w:tc>
      </w:tr>
    </w:tbl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Акжайыкском сельском округе на 2021-2022 годы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Акжайыкском сельском округе на 2021-2022 годы (далее - План) разработан в соответствии с Законами Республики Казахстан от 23 января 2001 года № 148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>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150090),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11064).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Акжайыкского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Акжайыкского сельского округа 33918 гектар (га), из них земли населенных пунктов – 9888 га, земли запаса - 12296 га.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Акжайыкского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22-23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сведы, поташника, соляноколосника)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Акжайыкском сельском округе насчитывается (личное подворье) крупного рогатого скота 1073 голов,мелкого скота 2266 голов, 231 голов лошадей, 110 верблюдов.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крупного рогатого скота – 18 га/гол., мелкого скота – 3,6 га/гол., лошадей – 21,6 га/гол., верблюдов – 25,2 га/гол. требуется 25577,2 га. пастбищ.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Расчет: 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 1073 гол.18га./гол.= 19314 гектар.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2266 гол. 3,6га./гол.= 8157,6 гектар.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231 гол. 21,6га./гол.= 4989,6 гектар.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верблюдов – 110 гол. 25,2 га./гол.= 2772 гектар. 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19314 га.+ 8157,6 га.+ 4989,6 га.+ 2772 га.=35233,2 гектар.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35233,2 га. – 9656га.=25577,2 гектар.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Акжайык – 9656 гектар дополнительно требуется 25577,2 га пастбищ.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поголовье в товарищество с ограниченной ответстенноснбю, крестьянских и фермерских хозяйствах Акжайыкского сельского округа составляет: крупного рогатого скота 789 головы,мелкого скота 2987 голов, 291 голова лошадей, 199 голов верблюдов.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товарищество с ограниченной ответстенноснбю, крестьянских и фермерских хозяйств при имеющихся пастбищных угодьях в 8336 гектар дополнительно требуется 27919,6 гектар пастбищ.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крупного рогатого скота –789 голов.18га./гол.= 14202 гектар. 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мелкого скота –2987 голов.3,6га./гол.= 10753,2 гектар. 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– 291 голов.21,6га./гол.= 6285,6 гектар. 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199 голов.25,2 га./гол.= 5014,8 гектар.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14202 га.+10753,2га.+6285,6 га.+5014,8 га.=36255,6 гектар.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36255,6-8336=27919,6 гектар.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товарищество с ограниченной ответстенноснбю, крестьянских и фермерских хозяйств на территории Акжайыкского сельского округа, составляет 8336 гектар.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Акжайыкского сельского округа имеется 1(один) скотомогильник.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Акжайыкского сельского округа не имеются аридные пастбища.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Акжайыкском сельском округе сервитуты для прогона скота не установлены.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Акжайыкском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Акжайыкском сельском округе на 2021-2022 годы</w:t>
            </w:r>
          </w:p>
        </w:tc>
      </w:tr>
    </w:tbl>
    <w:bookmarkStart w:name="z5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Акжайыкского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8072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Акжайыкского сельского округа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7"/>
        <w:gridCol w:w="1303"/>
        <w:gridCol w:w="2727"/>
        <w:gridCol w:w="1641"/>
        <w:gridCol w:w="2497"/>
        <w:gridCol w:w="2725"/>
        <w:gridCol w:w="790"/>
      </w:tblGrid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- 1073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2266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Лошадей-231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–110 голов</w:t>
            </w:r>
          </w:p>
          <w:bookmarkEnd w:id="56"/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9656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35233,2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-25577,2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789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- 2987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291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199 голов</w:t>
            </w:r>
          </w:p>
          <w:bookmarkEnd w:id="57"/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8336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36255,6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-27919,6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Акжайыкском сельском округе на 2021-2022 годы</w:t>
            </w:r>
          </w:p>
        </w:tc>
      </w:tr>
    </w:tbl>
    <w:bookmarkStart w:name="z7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8"/>
    <w:bookmarkStart w:name="z79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приелемая для Акжайыкского сельского округа</w:t>
      </w:r>
    </w:p>
    <w:bookmarkEnd w:id="59"/>
    <w:bookmarkStart w:name="z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3406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1"/>
    <w:bookmarkStart w:name="z7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Акжайыкском сельском округе на 2021-2022 годы</w:t>
            </w:r>
          </w:p>
        </w:tc>
      </w:tr>
    </w:tbl>
    <w:bookmarkStart w:name="z7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3"/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7851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5"/>
    <w:bookmarkStart w:name="z8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56134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Акжайыкском сельском округе на 2021-2022 годы</w:t>
            </w:r>
          </w:p>
        </w:tc>
      </w:tr>
    </w:tbl>
    <w:bookmarkStart w:name="z8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7"/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Акжайыкского сельского округа протекает обводнительный канал "Ай-Сары" протяженностью 52 км.</w:t>
      </w:r>
    </w:p>
    <w:bookmarkEnd w:id="68"/>
    <w:bookmarkStart w:name="z79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Акжайыкский сельский округ</w:t>
      </w:r>
    </w:p>
    <w:bookmarkEnd w:id="69"/>
    <w:bookmarkStart w:name="z8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1"/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80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пастбищамии их использованию в Акжайыкском сельском округе на 2021-2022 годы</w:t>
            </w:r>
          </w:p>
        </w:tc>
      </w:tr>
    </w:tbl>
    <w:bookmarkStart w:name="z8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3"/>
    <w:bookmarkStart w:name="z9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5"/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772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Акжайыкском сельском округе на 2021-2022 годы</w:t>
            </w:r>
          </w:p>
        </w:tc>
      </w:tr>
    </w:tbl>
    <w:bookmarkStart w:name="z94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Акжайыкском сельском округе</w:t>
      </w:r>
    </w:p>
    <w:bookmarkEnd w:id="77"/>
    <w:bookmarkStart w:name="z9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9"/>
    <w:bookmarkStart w:name="z9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Акжайыкском сельском округе на 2021-2022 годы</w:t>
            </w:r>
          </w:p>
        </w:tc>
      </w:tr>
    </w:tbl>
    <w:bookmarkStart w:name="z9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811"/>
        <w:gridCol w:w="3288"/>
        <w:gridCol w:w="3288"/>
        <w:gridCol w:w="3289"/>
        <w:gridCol w:w="813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Акжайыкский сельский округ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весений</w:t>
            </w:r>
          </w:p>
          <w:bookmarkEnd w:id="82"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83"/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84"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районного маслихата от 19 августа 2021 года № 70</w:t>
            </w:r>
          </w:p>
        </w:tc>
      </w:tr>
    </w:tbl>
    <w:bookmarkStart w:name="z10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Актогайском сельском округе на 2021-2022 годы</w:t>
      </w:r>
    </w:p>
    <w:bookmarkEnd w:id="85"/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Актогайском сельском округе на 2021-2022 годы (далее - План) разработан в соответствии с Законами Республики Казахстан от 23 января 2001 года №148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150090),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11064).</w:t>
      </w:r>
    </w:p>
    <w:bookmarkEnd w:id="86"/>
    <w:bookmarkStart w:name="z10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7"/>
    <w:bookmarkStart w:name="z10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8"/>
    <w:bookmarkStart w:name="z10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Актогайского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9"/>
    <w:bookmarkStart w:name="z10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bookmarkEnd w:id="90"/>
    <w:bookmarkStart w:name="z11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1"/>
    <w:bookmarkStart w:name="z11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92"/>
    <w:bookmarkStart w:name="z11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3"/>
    <w:bookmarkStart w:name="z11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94"/>
    <w:bookmarkStart w:name="z11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5"/>
    <w:bookmarkStart w:name="z11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96"/>
    <w:bookmarkStart w:name="z11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Актогайского сельского округа 46065 гектар (га), из них земли населенных пунктов – 1787 гектар, земли запаса - 17959 гектар.</w:t>
      </w:r>
    </w:p>
    <w:bookmarkEnd w:id="97"/>
    <w:bookmarkStart w:name="z11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Актогайского сельского округа - равнинный. Территория округа расположена в центральной части Прикаспийской низменности. Большую часть территории занимают пески Нарын, Бузанай и Ментеке; Климат резко континентальный: короткая малоснежная, но довольно холодная зима и жаркое продолжительное лето. Средние температуры января −14 °С, июля 22-23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98"/>
    <w:bookmarkStart w:name="z11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сведы, поташника, соляноколос-ника)</w:t>
      </w:r>
    </w:p>
    <w:bookmarkEnd w:id="99"/>
    <w:bookmarkStart w:name="z11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Актогайском сельском округе насчитывается (личное подворье) крупного рогатого скота 622 голов,мелкого скота 1602 голов, 153 головлошадей, 120 верблюдов.</w:t>
      </w:r>
    </w:p>
    <w:bookmarkEnd w:id="100"/>
    <w:bookmarkStart w:name="z12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крупного рогатого скота – 18 га/гол., мелкого скота – 3,6 га/гол., лошадей – 21,6 га/гол., верблюдов – 25,2 га/гол. требуется 21523 гектар. пастбищ.</w:t>
      </w:r>
    </w:p>
    <w:bookmarkEnd w:id="101"/>
    <w:bookmarkStart w:name="z12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02"/>
    <w:bookmarkStart w:name="z12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 622 голов.18га./гол.= 11196 гектар.</w:t>
      </w:r>
    </w:p>
    <w:bookmarkEnd w:id="103"/>
    <w:bookmarkStart w:name="z12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1602 голов.3,6 га./гол.= 5767,2 гектар.</w:t>
      </w:r>
    </w:p>
    <w:bookmarkEnd w:id="104"/>
    <w:bookmarkStart w:name="z12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153 голов.21,6га./гол.= 3304,8 гектар.</w:t>
      </w:r>
    </w:p>
    <w:bookmarkEnd w:id="105"/>
    <w:bookmarkStart w:name="z12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120 голов. 25,2 га./гол.= 3024 гектар.</w:t>
      </w:r>
    </w:p>
    <w:bookmarkEnd w:id="106"/>
    <w:bookmarkStart w:name="z12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11196 га.+ 5767,2 га.+ 3304,8 га.+ 3024 га.=23292 гектар.</w:t>
      </w:r>
    </w:p>
    <w:bookmarkEnd w:id="107"/>
    <w:bookmarkStart w:name="z12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23292 га. – 1739га.=21553 гектар.</w:t>
      </w:r>
    </w:p>
    <w:bookmarkEnd w:id="108"/>
    <w:bookmarkStart w:name="z12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Актогай – 1739 гектар дополнительно требуется 21553 гектар пастбищ.</w:t>
      </w:r>
    </w:p>
    <w:bookmarkEnd w:id="109"/>
    <w:bookmarkStart w:name="z12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поголовье в товарищество с ограниченной ответстенноснбю, крестьянских и фермерских хозяйствах Актогайского сельского округа составляет: крупного рогатого скота 1424 головы,мелкого скота 2974 голов, 483 голова лошадей, 505 голов верблюдов.</w:t>
      </w:r>
    </w:p>
    <w:bookmarkEnd w:id="110"/>
    <w:bookmarkStart w:name="z13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товарищество с ограниченной ответстенноснбю, крестьянских и фермерских хозяйств при имеющихся пастбищных угодьях в 20971 гектар дополнительно требуется 38526,2 гектар пастбищ.</w:t>
      </w:r>
    </w:p>
    <w:bookmarkEnd w:id="111"/>
    <w:bookmarkStart w:name="z13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12"/>
    <w:bookmarkStart w:name="z13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–1424 гол.18 га./гол.= 25632 га.</w:t>
      </w:r>
    </w:p>
    <w:bookmarkEnd w:id="113"/>
    <w:bookmarkStart w:name="z13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–2974 гол.3,6 га./гол.= 10706,4 га.</w:t>
      </w:r>
    </w:p>
    <w:bookmarkEnd w:id="114"/>
    <w:bookmarkStart w:name="z13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483 гол.21,6 га./гол.= 10432,8 га.</w:t>
      </w:r>
    </w:p>
    <w:bookmarkEnd w:id="115"/>
    <w:bookmarkStart w:name="z13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505 гол.25,2 га./гол.= 12726 га.</w:t>
      </w:r>
    </w:p>
    <w:bookmarkEnd w:id="116"/>
    <w:bookmarkStart w:name="z13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25632 га.+10706,4 га.+10432,8 га.+12716 га.=59497,2 га.</w:t>
      </w:r>
    </w:p>
    <w:bookmarkEnd w:id="117"/>
    <w:bookmarkStart w:name="z13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59497,2-20971=38526,2 га.</w:t>
      </w:r>
    </w:p>
    <w:bookmarkEnd w:id="118"/>
    <w:bookmarkStart w:name="z13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товарищество с ограниченной ответстенноснбю, крестьянских и фермерских хозяйств на территории Актогайского сельского округа, составляет 20971 гектар.</w:t>
      </w:r>
    </w:p>
    <w:bookmarkEnd w:id="119"/>
    <w:bookmarkStart w:name="z13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Актогайского сельского округа имеется 1(один) скотомогильник.</w:t>
      </w:r>
    </w:p>
    <w:bookmarkEnd w:id="120"/>
    <w:bookmarkStart w:name="z14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Актогайского сельского округа не имеются аридные пастбища.</w:t>
      </w:r>
    </w:p>
    <w:bookmarkEnd w:id="121"/>
    <w:bookmarkStart w:name="z14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Актогайском сельском округе сервитуты для прогона скота не установлены.</w:t>
      </w:r>
    </w:p>
    <w:bookmarkEnd w:id="122"/>
    <w:bookmarkStart w:name="z14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Актогайском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Актогайском сельском округе на 2021-2022 годы</w:t>
            </w:r>
          </w:p>
        </w:tc>
      </w:tr>
    </w:tbl>
    <w:bookmarkStart w:name="z144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Актогайского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4"/>
    <w:bookmarkStart w:name="z14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1087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bookmarkEnd w:id="126"/>
    <w:bookmarkStart w:name="z14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Актогайского сельского округа</w:t>
      </w:r>
    </w:p>
    <w:bookmarkEnd w:id="1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5"/>
        <w:gridCol w:w="1256"/>
        <w:gridCol w:w="2740"/>
        <w:gridCol w:w="1913"/>
        <w:gridCol w:w="2407"/>
        <w:gridCol w:w="2628"/>
        <w:gridCol w:w="761"/>
      </w:tblGrid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- 622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1602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Лошадей-153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–120 голов</w:t>
            </w:r>
          </w:p>
          <w:bookmarkEnd w:id="129"/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23292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-21553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2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1424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- 2974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483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505 голов</w:t>
            </w:r>
          </w:p>
          <w:bookmarkEnd w:id="130"/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20971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59497,2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-38526,2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Актогайском сельском округе на 2021-2022 годы</w:t>
            </w:r>
          </w:p>
        </w:tc>
      </w:tr>
    </w:tbl>
    <w:bookmarkStart w:name="z15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31"/>
    <w:bookmarkStart w:name="z797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приелемая для Актогайского сельского округа</w:t>
      </w:r>
    </w:p>
    <w:bookmarkEnd w:id="132"/>
    <w:bookmarkStart w:name="z15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64897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4"/>
    <w:bookmarkStart w:name="z16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Актогайском сельском округе на 2021-2022 годы</w:t>
            </w:r>
          </w:p>
        </w:tc>
      </w:tr>
    </w:tbl>
    <w:bookmarkStart w:name="z163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6"/>
    <w:bookmarkStart w:name="z16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56896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8"/>
    <w:bookmarkStart w:name="z16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56134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Актогайском сельском округе на 2021-2022 годы</w:t>
            </w:r>
          </w:p>
        </w:tc>
      </w:tr>
    </w:tbl>
    <w:bookmarkStart w:name="z16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40"/>
    <w:bookmarkStart w:name="z16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Актогайского сельского округа протекает обводнительный канал "Сборный" протяженностью 16 километров и "Нарын" протяженностью 14 километров.</w:t>
      </w:r>
    </w:p>
    <w:bookmarkEnd w:id="141"/>
    <w:bookmarkStart w:name="z798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Актогайский сельский округ</w:t>
      </w:r>
    </w:p>
    <w:bookmarkEnd w:id="142"/>
    <w:bookmarkStart w:name="z17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60960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4"/>
    <w:bookmarkStart w:name="z17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680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пастбищамии их использованию в Актогайском сельском округе на 2021-2022 годы</w:t>
            </w:r>
          </w:p>
        </w:tc>
      </w:tr>
    </w:tbl>
    <w:bookmarkStart w:name="z175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46"/>
    <w:bookmarkStart w:name="z17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58674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8"/>
    <w:bookmarkStart w:name="z17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772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Актогайском сельском округе на 2021-2022 годы</w:t>
            </w:r>
          </w:p>
        </w:tc>
      </w:tr>
    </w:tbl>
    <w:bookmarkStart w:name="z180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Актогайском сельском округе</w:t>
      </w:r>
    </w:p>
    <w:bookmarkEnd w:id="150"/>
    <w:bookmarkStart w:name="z18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56388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52"/>
    <w:bookmarkStart w:name="z18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Актогайском сельском округе на 2021-2022 годы</w:t>
            </w:r>
          </w:p>
        </w:tc>
      </w:tr>
    </w:tbl>
    <w:bookmarkStart w:name="z185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811"/>
        <w:gridCol w:w="3288"/>
        <w:gridCol w:w="3288"/>
        <w:gridCol w:w="3289"/>
        <w:gridCol w:w="813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Актогайскии сельский округ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весеннй</w:t>
            </w:r>
          </w:p>
          <w:bookmarkEnd w:id="155"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156"/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157"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районного маслихата от 19 августа 2021 года № 70</w:t>
            </w:r>
          </w:p>
        </w:tc>
      </w:tr>
    </w:tbl>
    <w:bookmarkStart w:name="z190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Алгинском сельском округе на 2021-2022 годы</w:t>
      </w:r>
    </w:p>
    <w:bookmarkEnd w:id="158"/>
    <w:bookmarkStart w:name="z19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Алгинском сельском округе на 2021-2022 годы (далее - План) разработан в соответствии с Законами Республики Казахстан от 23 января 2001 года №148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150090),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11064).</w:t>
      </w:r>
    </w:p>
    <w:bookmarkEnd w:id="159"/>
    <w:bookmarkStart w:name="z19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60"/>
    <w:bookmarkStart w:name="z19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61"/>
    <w:bookmarkStart w:name="z19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Алинского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62"/>
    <w:bookmarkStart w:name="z19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bookmarkEnd w:id="163"/>
    <w:bookmarkStart w:name="z19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64"/>
    <w:bookmarkStart w:name="z19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165"/>
    <w:bookmarkStart w:name="z19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66"/>
    <w:bookmarkStart w:name="z19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167"/>
    <w:bookmarkStart w:name="z20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(приложение 7).</w:t>
      </w:r>
    </w:p>
    <w:bookmarkEnd w:id="168"/>
    <w:bookmarkStart w:name="z20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169"/>
    <w:bookmarkStart w:name="z20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Алгинского сельского округа 35721 гектар (га), из них земли населенных пунктов – 4688 гектар, земли запаса - 1588 гектар.</w:t>
      </w:r>
    </w:p>
    <w:bookmarkEnd w:id="170"/>
    <w:bookmarkStart w:name="z20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Алгинского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171"/>
    <w:bookmarkStart w:name="z20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сведы, поташника, соляноколосника)</w:t>
      </w:r>
    </w:p>
    <w:bookmarkEnd w:id="172"/>
    <w:bookmarkStart w:name="z20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Алгинском сельском округе насчитывается (личное подворье) крупного рогатого скота 646 голов,мелкого скота 1990 голов, 506 голов лошадей, 177 верблюдов.</w:t>
      </w:r>
    </w:p>
    <w:bookmarkEnd w:id="173"/>
    <w:bookmarkStart w:name="z20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крупного рогатого скота – 18 га/гол., мелкого скота – 3,6 га/гол., лошадей – 21,6 га/гол., верблюдов – 25,2 га/гол. требуется 19939,8 гектар. пастбищ.</w:t>
      </w:r>
    </w:p>
    <w:bookmarkEnd w:id="174"/>
    <w:bookmarkStart w:name="z20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Расчет: </w:t>
      </w:r>
    </w:p>
    <w:bookmarkEnd w:id="175"/>
    <w:bookmarkStart w:name="z20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 646 гол.18га./гол.= 11628 гектар.</w:t>
      </w:r>
    </w:p>
    <w:bookmarkEnd w:id="176"/>
    <w:bookmarkStart w:name="z20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1324 гол.3,6га./гол.= 4766,4 гектар.</w:t>
      </w:r>
    </w:p>
    <w:bookmarkEnd w:id="177"/>
    <w:bookmarkStart w:name="z21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226 гол.21,6га./гол.= 4881,6 гектар.</w:t>
      </w:r>
    </w:p>
    <w:bookmarkEnd w:id="178"/>
    <w:bookmarkStart w:name="z21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верблюдов – 104 гол.25,2 га./гол.= 2620,8 гектар. </w:t>
      </w:r>
    </w:p>
    <w:bookmarkEnd w:id="179"/>
    <w:bookmarkStart w:name="z21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11628 га.+ 4766,4 га.+ 4881,6 га.+ 2620,8 га.=23896,8 гектар. </w:t>
      </w:r>
    </w:p>
    <w:bookmarkEnd w:id="180"/>
    <w:bookmarkStart w:name="z21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23896,8 га. – 3957га.=19939,8 гектар.</w:t>
      </w:r>
    </w:p>
    <w:bookmarkEnd w:id="181"/>
    <w:bookmarkStart w:name="z21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Алга – 3957 гектар дополнительно требуется 19939,8 гектар пастбищ.</w:t>
      </w:r>
    </w:p>
    <w:bookmarkEnd w:id="182"/>
    <w:bookmarkStart w:name="z21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поголовье в товарищество с ограниченной ответстенноснбю, крестьянских и фермерских хозяйствах Алгинского сельского округа составляет: крупного рогатого скота 789 головы,мелкого скота 2987 голов, 291 голова лошадей, 199 голов верблюдов.</w:t>
      </w:r>
    </w:p>
    <w:bookmarkEnd w:id="183"/>
    <w:bookmarkStart w:name="z21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товарищество с ограниченной ответстенноснбю, крестьянских и фермерских хозяйств при имеющихся пастбищных угодьях в 14628 гектар дополнительно требуется 27919,6 гектар пастбищ.</w:t>
      </w:r>
    </w:p>
    <w:bookmarkEnd w:id="184"/>
    <w:bookmarkStart w:name="z21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185"/>
    <w:bookmarkStart w:name="z21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–782 гол.18 га./гол.= 14076гектар.</w:t>
      </w:r>
    </w:p>
    <w:bookmarkEnd w:id="186"/>
    <w:bookmarkStart w:name="z21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–1990 гол.3,6 га./гол.= 7164 гектар.</w:t>
      </w:r>
    </w:p>
    <w:bookmarkEnd w:id="187"/>
    <w:bookmarkStart w:name="z22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506 гол.21,6 га./гол.= 10929,6 гектар.</w:t>
      </w:r>
    </w:p>
    <w:bookmarkEnd w:id="188"/>
    <w:bookmarkStart w:name="z22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177 гол.25,2 га./гол.= 4460,4 гектар.</w:t>
      </w:r>
    </w:p>
    <w:bookmarkEnd w:id="189"/>
    <w:bookmarkStart w:name="z22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14076 га.+7164 га.+10929,6 га.+4460,4 га.=36630 гектар.</w:t>
      </w:r>
    </w:p>
    <w:bookmarkEnd w:id="190"/>
    <w:bookmarkStart w:name="z22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36630 - 14628=22002 гектар.</w:t>
      </w:r>
    </w:p>
    <w:bookmarkEnd w:id="191"/>
    <w:bookmarkStart w:name="z22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товарищество с ограниченной ответстенноснбю, крестьянских и фермерских хозяйств на территории Алгинского сельского округа, составляет 8336 гектар.</w:t>
      </w:r>
    </w:p>
    <w:bookmarkEnd w:id="192"/>
    <w:bookmarkStart w:name="z22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Алгинского сельского округа имеется 1 (один) скотомогильник.</w:t>
      </w:r>
    </w:p>
    <w:bookmarkEnd w:id="193"/>
    <w:bookmarkStart w:name="z22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Алгинского сельского округа не имеются аридные пастбища.</w:t>
      </w:r>
    </w:p>
    <w:bookmarkEnd w:id="194"/>
    <w:bookmarkStart w:name="z22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Алгинском сельском округе сервитуты для прогона скота не установлены.</w:t>
      </w:r>
    </w:p>
    <w:bookmarkEnd w:id="195"/>
    <w:bookmarkStart w:name="z22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Алгинском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Алгинском сельском округе на 2021-2022 годы</w:t>
            </w:r>
          </w:p>
        </w:tc>
      </w:tr>
    </w:tbl>
    <w:bookmarkStart w:name="z230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Алгинского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97"/>
    <w:bookmarkStart w:name="z23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2771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bookmarkEnd w:id="199"/>
    <w:bookmarkStart w:name="z23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9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Алгинского сельского округа</w:t>
      </w:r>
    </w:p>
    <w:bookmarkEnd w:id="2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3"/>
        <w:gridCol w:w="1273"/>
        <w:gridCol w:w="2610"/>
        <w:gridCol w:w="1939"/>
        <w:gridCol w:w="2440"/>
        <w:gridCol w:w="2663"/>
        <w:gridCol w:w="772"/>
      </w:tblGrid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- 646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1324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Лошадей-226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–104 голов</w:t>
            </w:r>
          </w:p>
          <w:bookmarkEnd w:id="202"/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3957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23896,8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-19939,8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2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782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- 1990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506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177 голов</w:t>
            </w:r>
          </w:p>
          <w:bookmarkEnd w:id="203"/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14628</w:t>
            </w:r>
          </w:p>
        </w:tc>
        <w:tc>
          <w:tcPr>
            <w:tcW w:w="2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36630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-22002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Алгинском сельском округе на 2021-2022 годы</w:t>
            </w:r>
          </w:p>
        </w:tc>
      </w:tr>
    </w:tbl>
    <w:bookmarkStart w:name="z243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04"/>
    <w:bookmarkStart w:name="z800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приелемая для Алгинского сельского округа</w:t>
      </w:r>
    </w:p>
    <w:bookmarkEnd w:id="205"/>
    <w:bookmarkStart w:name="z24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07"/>
    <w:bookmarkStart w:name="z24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Алгинском сельском округе на 2021-2022 годы</w:t>
            </w:r>
          </w:p>
        </w:tc>
      </w:tr>
    </w:tbl>
    <w:bookmarkStart w:name="z249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9"/>
    <w:bookmarkStart w:name="z25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1"/>
    <w:bookmarkStart w:name="z25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56134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Алгинском сельском округе на 2021-2022 годы</w:t>
            </w:r>
          </w:p>
        </w:tc>
      </w:tr>
    </w:tbl>
    <w:bookmarkStart w:name="z254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13"/>
    <w:bookmarkStart w:name="z25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Алгинского сельского округа протекает обводнительный канал "Алга-Егиз" протяженностью 1,7 километров.</w:t>
      </w:r>
    </w:p>
    <w:bookmarkEnd w:id="214"/>
    <w:bookmarkStart w:name="z801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Алгинский сельский округ</w:t>
      </w:r>
    </w:p>
    <w:bookmarkEnd w:id="215"/>
    <w:bookmarkStart w:name="z80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7"/>
    <w:bookmarkStart w:name="z25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680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пастбищамии их использованию в Алгинском сельском округе на 2021-2022 годы</w:t>
            </w:r>
          </w:p>
        </w:tc>
      </w:tr>
    </w:tbl>
    <w:bookmarkStart w:name="z261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9"/>
    <w:bookmarkStart w:name="z26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1"/>
    <w:bookmarkStart w:name="z26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772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Алгинском сельском округе на 2021-2022 годы</w:t>
            </w:r>
          </w:p>
        </w:tc>
      </w:tr>
    </w:tbl>
    <w:bookmarkStart w:name="z266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Алгинском сельском округе</w:t>
      </w:r>
    </w:p>
    <w:bookmarkEnd w:id="223"/>
    <w:bookmarkStart w:name="z26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5"/>
    <w:bookmarkStart w:name="z269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Алгинском сельском округе на 2021-2022 годы</w:t>
            </w:r>
          </w:p>
        </w:tc>
      </w:tr>
    </w:tbl>
    <w:bookmarkStart w:name="z803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811"/>
        <w:gridCol w:w="3288"/>
        <w:gridCol w:w="3288"/>
        <w:gridCol w:w="3289"/>
        <w:gridCol w:w="813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Алгинский сельский округ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весеннй</w:t>
            </w:r>
          </w:p>
          <w:bookmarkEnd w:id="228"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229"/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230"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районного маслихата от 19 августа 2021 года № 70</w:t>
            </w:r>
          </w:p>
        </w:tc>
      </w:tr>
    </w:tbl>
    <w:bookmarkStart w:name="z276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Баксайском сельском округе на 2021-2022 годы</w:t>
      </w:r>
    </w:p>
    <w:bookmarkEnd w:id="231"/>
    <w:bookmarkStart w:name="z27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Баксайском сельском округе на 2021-2022 годы (далее - План) разработан в соответствии с Законами Республики Казахстан от 23 января 2001 года №148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150090),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11064).</w:t>
      </w:r>
    </w:p>
    <w:bookmarkEnd w:id="232"/>
    <w:bookmarkStart w:name="z27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33"/>
    <w:bookmarkStart w:name="z27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34"/>
    <w:bookmarkStart w:name="z28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Баксайского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35"/>
    <w:bookmarkStart w:name="z28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bookmarkEnd w:id="236"/>
    <w:bookmarkStart w:name="z28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37"/>
    <w:bookmarkStart w:name="z283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238"/>
    <w:bookmarkStart w:name="z28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39"/>
    <w:bookmarkStart w:name="z28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240"/>
    <w:bookmarkStart w:name="z286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41"/>
    <w:bookmarkStart w:name="z287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242"/>
    <w:bookmarkStart w:name="z288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Баксайского сельского округа 235324 гектар (га), из них земли населенных пунктов – 35889 гектар, земли запаса- 113663 гектар.</w:t>
      </w:r>
    </w:p>
    <w:bookmarkEnd w:id="243"/>
    <w:bookmarkStart w:name="z289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Баксайского сельского округа — равнинный.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244"/>
    <w:bookmarkStart w:name="z290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сведы, поташника, соляноколосника)</w:t>
      </w:r>
    </w:p>
    <w:bookmarkEnd w:id="245"/>
    <w:bookmarkStart w:name="z291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Баксайском сельском округе насчитывается (личное подворье) крупного рогатого скота 1940 голов,мелкого скота 4551 голов, 250 голов лошадей, 189 верблюдов.</w:t>
      </w:r>
    </w:p>
    <w:bookmarkEnd w:id="246"/>
    <w:bookmarkStart w:name="z29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крупного рогатого скота – 18 га/гол., мелкого скота – 3,6 га/гол., лошадей – 21,6 га/гол., верблюдов – 25,2 га/гол. требуется 25 576,5 гектар. пастбищ.</w:t>
      </w:r>
    </w:p>
    <w:bookmarkEnd w:id="247"/>
    <w:bookmarkStart w:name="z293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48"/>
    <w:bookmarkStart w:name="z29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 1940 голов.18га./гол.= 34 920 гектар.</w:t>
      </w:r>
    </w:p>
    <w:bookmarkEnd w:id="249"/>
    <w:bookmarkStart w:name="z29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4551 голов.3,6га./гол.= 16 383,6 гектар.</w:t>
      </w:r>
    </w:p>
    <w:bookmarkEnd w:id="250"/>
    <w:bookmarkStart w:name="z29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250 голов.21,6га./гол.= 5 400 гектар.</w:t>
      </w:r>
    </w:p>
    <w:bookmarkEnd w:id="251"/>
    <w:bookmarkStart w:name="z29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189 голов.25,2 га./гол.= 4 762,8 гектар.</w:t>
      </w:r>
    </w:p>
    <w:bookmarkEnd w:id="252"/>
    <w:bookmarkStart w:name="z29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34 920га.+ 16 383,6 га.+ 5 400 га.+ 4 762,8 га.=61 466,4 гектар.</w:t>
      </w:r>
    </w:p>
    <w:bookmarkEnd w:id="253"/>
    <w:bookmarkStart w:name="z29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61 466,4 га. – 35 899,9 га.=25576,5 гектар.</w:t>
      </w:r>
    </w:p>
    <w:bookmarkEnd w:id="254"/>
    <w:bookmarkStart w:name="z30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Баксай – 35 899,9 гектар дополнительно требуется 25576,5 гектар пастбищ.</w:t>
      </w:r>
    </w:p>
    <w:bookmarkEnd w:id="255"/>
    <w:bookmarkStart w:name="z30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поголовье в товарищество с ограниченной ответстенноснбю, крестьянских и фермерских хозяйствах Баксайского сельского округа составляет: крупного рогатого скота 789 головы,мелкого скота 2987 голов, 291 голова лошадей, 199 голов верблюдов.</w:t>
      </w:r>
    </w:p>
    <w:bookmarkEnd w:id="256"/>
    <w:bookmarkStart w:name="z30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товарищество с ограниченной ответстенноснбю, крестьянских и фермерских хозяйств при имеющихся пастбищных угодьях в 8336 гектар дополнительно требуется 27919,6 гектар пастбищ.</w:t>
      </w:r>
    </w:p>
    <w:bookmarkEnd w:id="257"/>
    <w:bookmarkStart w:name="z30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58"/>
    <w:bookmarkStart w:name="z30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–789 голов.18 га./гол.= 14202 гектар.</w:t>
      </w:r>
    </w:p>
    <w:bookmarkEnd w:id="259"/>
    <w:bookmarkStart w:name="z30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–2987 голов.3,6 га./гол.= 10753,2 гектар.</w:t>
      </w:r>
    </w:p>
    <w:bookmarkEnd w:id="260"/>
    <w:bookmarkStart w:name="z30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291 голов.21,6 га./гол.= 6285,6 гектар.</w:t>
      </w:r>
    </w:p>
    <w:bookmarkEnd w:id="261"/>
    <w:bookmarkStart w:name="z30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199 голов.25,2 га./гол.= 5014,8 гектар.</w:t>
      </w:r>
    </w:p>
    <w:bookmarkEnd w:id="262"/>
    <w:bookmarkStart w:name="z30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14202 га.+10753,2 га.+6285,6 га.+5014,8 га.=36255,6 гектар.</w:t>
      </w:r>
    </w:p>
    <w:bookmarkEnd w:id="263"/>
    <w:bookmarkStart w:name="z30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36255,6-8336=27919,6 гектар.</w:t>
      </w:r>
    </w:p>
    <w:bookmarkEnd w:id="264"/>
    <w:bookmarkStart w:name="z31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товарищество с ограниченной ответстенноснбю, крестьянских и фермерских хозяйств на территории Баксайского сельского округа, составляет 8336 гектар.</w:t>
      </w:r>
    </w:p>
    <w:bookmarkEnd w:id="265"/>
    <w:bookmarkStart w:name="z31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Баксайского сельского округа имеется 1(один) скотомогильник.</w:t>
      </w:r>
    </w:p>
    <w:bookmarkEnd w:id="266"/>
    <w:bookmarkStart w:name="z31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Баксайского сельского округа не имеются аридные пастбища.</w:t>
      </w:r>
    </w:p>
    <w:bookmarkEnd w:id="267"/>
    <w:bookmarkStart w:name="z31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Баксайском сельском округе сервитуты для прогона скота не установлены.</w:t>
      </w:r>
    </w:p>
    <w:bookmarkEnd w:id="268"/>
    <w:bookmarkStart w:name="z31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Баксайском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Баксайском сельском округе на 2021-2022 годы</w:t>
            </w:r>
          </w:p>
        </w:tc>
      </w:tr>
    </w:tbl>
    <w:bookmarkStart w:name="z316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Баксайского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70"/>
    <w:bookmarkStart w:name="z31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72136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bookmarkEnd w:id="272"/>
    <w:bookmarkStart w:name="z31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4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Баксайского сельского округа</w:t>
      </w:r>
    </w:p>
    <w:bookmarkEnd w:id="2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7"/>
        <w:gridCol w:w="1303"/>
        <w:gridCol w:w="2727"/>
        <w:gridCol w:w="1641"/>
        <w:gridCol w:w="2497"/>
        <w:gridCol w:w="2725"/>
        <w:gridCol w:w="790"/>
      </w:tblGrid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- 1073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2266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Лошадей-231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–110 голов</w:t>
            </w:r>
          </w:p>
          <w:bookmarkEnd w:id="275"/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9656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35233,2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-25577,2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2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789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- 2987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291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199 голов</w:t>
            </w:r>
          </w:p>
          <w:bookmarkEnd w:id="276"/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8336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36255,6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-27919,6</w:t>
            </w:r>
          </w:p>
        </w:tc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Баксайском сельском округе на 2021-2022 годы</w:t>
            </w:r>
          </w:p>
        </w:tc>
      </w:tr>
    </w:tbl>
    <w:bookmarkStart w:name="z329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77"/>
    <w:bookmarkStart w:name="z805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приелемая для Баксайского сельского округа</w:t>
      </w:r>
    </w:p>
    <w:bookmarkEnd w:id="278"/>
    <w:bookmarkStart w:name="z33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68580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0"/>
    <w:bookmarkStart w:name="z33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Баксайском сельском округе на 2021-2022 годы</w:t>
            </w:r>
          </w:p>
        </w:tc>
      </w:tr>
    </w:tbl>
    <w:bookmarkStart w:name="z335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82"/>
    <w:bookmarkStart w:name="z33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4803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84"/>
    <w:bookmarkStart w:name="z33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56134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Баксайском сельском округе на 2021-2022 годы</w:t>
            </w:r>
          </w:p>
        </w:tc>
      </w:tr>
    </w:tbl>
    <w:bookmarkStart w:name="z340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86"/>
    <w:bookmarkStart w:name="z34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Баксайского сельского округа проходят обводнительные каналы "Аксай" протяженностью 50 км и "Нарын" протяженностью 36 км, а также "Баксай" протяженностью 80 км.</w:t>
      </w:r>
    </w:p>
    <w:bookmarkEnd w:id="287"/>
    <w:bookmarkStart w:name="z806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Баксайский сельский округ</w:t>
      </w:r>
    </w:p>
    <w:bookmarkEnd w:id="288"/>
    <w:bookmarkStart w:name="z34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175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0"/>
    <w:bookmarkStart w:name="z34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680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пастбищамии ихиспользованию в Баксайском сельском округе на 2021-2022 годы</w:t>
            </w:r>
          </w:p>
        </w:tc>
      </w:tr>
    </w:tbl>
    <w:bookmarkStart w:name="z347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92"/>
    <w:bookmarkStart w:name="z34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4041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4"/>
    <w:bookmarkStart w:name="z35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772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Баксайском сельском округе на 2021-2022 годы</w:t>
            </w:r>
          </w:p>
        </w:tc>
      </w:tr>
    </w:tbl>
    <w:bookmarkStart w:name="z352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Баксайском сельском округе</w:t>
      </w:r>
    </w:p>
    <w:bookmarkEnd w:id="296"/>
    <w:bookmarkStart w:name="z35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7724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8"/>
    <w:bookmarkStart w:name="z355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Баксайском сельском округе на 2021-2022 годы</w:t>
            </w:r>
          </w:p>
        </w:tc>
      </w:tr>
    </w:tbl>
    <w:bookmarkStart w:name="z357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811"/>
        <w:gridCol w:w="3288"/>
        <w:gridCol w:w="3288"/>
        <w:gridCol w:w="3289"/>
        <w:gridCol w:w="813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Баксайский сельский округ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весеннй</w:t>
            </w:r>
          </w:p>
          <w:bookmarkEnd w:id="301"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302"/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303"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районного маслихата от 19 августа 2021 года № 70</w:t>
            </w:r>
          </w:p>
        </w:tc>
      </w:tr>
    </w:tbl>
    <w:bookmarkStart w:name="z362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Бейбарысском сельском округе на 2021-2022 годы</w:t>
      </w:r>
    </w:p>
    <w:bookmarkEnd w:id="304"/>
    <w:bookmarkStart w:name="z363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Бейбарысском сельском округе на 2021-2022 годы (далее - План) разработан в соответствии с Законами Республики Казахстан от 23 января 2001 года №148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150090),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11064).</w:t>
      </w:r>
    </w:p>
    <w:bookmarkEnd w:id="305"/>
    <w:bookmarkStart w:name="z36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06"/>
    <w:bookmarkStart w:name="z36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07"/>
    <w:bookmarkStart w:name="z36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Бейбарысского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08"/>
    <w:bookmarkStart w:name="z36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bookmarkEnd w:id="309"/>
    <w:bookmarkStart w:name="z36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10"/>
    <w:bookmarkStart w:name="z36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311"/>
    <w:bookmarkStart w:name="z37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12"/>
    <w:bookmarkStart w:name="z37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313"/>
    <w:bookmarkStart w:name="z372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14"/>
    <w:bookmarkStart w:name="z37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315"/>
    <w:bookmarkStart w:name="z374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Бейбарысского сельского округа 61585 гектар(га), из них земли населенных пунктов – 978 га, земли запаса- 7981 га.</w:t>
      </w:r>
    </w:p>
    <w:bookmarkEnd w:id="316"/>
    <w:bookmarkStart w:name="z37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Бейбарысского сельского округа — равнинный. Территория округа расположена в центральной части Прикаспийской низменности. Большую часть территории занимают пески Нарын, Бузанай и Ментеке;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317"/>
    <w:bookmarkStart w:name="z376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сведы, поташника, соляноколосника)</w:t>
      </w:r>
    </w:p>
    <w:bookmarkEnd w:id="318"/>
    <w:bookmarkStart w:name="z37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Бейбарысском сельском округенасчитывается (личное подворье) крупного рогатого скота 492 голов,мелкого скота 891 голов, 117 головлошадей, 36 верблюдов.</w:t>
      </w:r>
    </w:p>
    <w:bookmarkEnd w:id="319"/>
    <w:bookmarkStart w:name="z378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сельскохозяйственных животных личного подворья местного населения при норме нагрузки на голову крупного рогатого скота – 18 га/гол., мелкого скота – 3,6 га/гол., лошадей – 21,6 га/гол., верблюдов – 25,2 га/гол. требуется 14800 гектар. пастбищ. </w:t>
      </w:r>
    </w:p>
    <w:bookmarkEnd w:id="320"/>
    <w:bookmarkStart w:name="z379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Расчет: </w:t>
      </w:r>
    </w:p>
    <w:bookmarkEnd w:id="321"/>
    <w:bookmarkStart w:name="z380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 492 голов.18га./гол.= 8856 гектар.</w:t>
      </w:r>
    </w:p>
    <w:bookmarkEnd w:id="322"/>
    <w:bookmarkStart w:name="z381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891 голов. 3,6га./гол.= 3207,6 гектар.</w:t>
      </w:r>
    </w:p>
    <w:bookmarkEnd w:id="323"/>
    <w:bookmarkStart w:name="z382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117 голов. 21,6га./гол.= 2527,2 гектар.</w:t>
      </w:r>
    </w:p>
    <w:bookmarkEnd w:id="324"/>
    <w:bookmarkStart w:name="z383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верблюдов – 36 голов. 25,2 га./гол.= 907,2 гектар. </w:t>
      </w:r>
    </w:p>
    <w:bookmarkEnd w:id="325"/>
    <w:bookmarkStart w:name="z384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8856 га.+ 3207,6 га.+ 2527,2 га.+ 907,2 га.=35233,2 гектар.</w:t>
      </w:r>
    </w:p>
    <w:bookmarkEnd w:id="326"/>
    <w:bookmarkStart w:name="z385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15498 га. – 698га.=14800 гектар.</w:t>
      </w:r>
    </w:p>
    <w:bookmarkEnd w:id="327"/>
    <w:bookmarkStart w:name="z386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Акжайык – 698 гектар дополнительно требуется 14800 гектар пастбищ.</w:t>
      </w:r>
    </w:p>
    <w:bookmarkEnd w:id="328"/>
    <w:bookmarkStart w:name="z387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поголовье в товарищество с ограниченной ответстенноснбю, крестьянских и фермерских хозяйствах Бейбарысского сельского округа составляет: крупного рогатого скота 251 головы,мелкого скота 213 голов, 224 голова лошадей, 164 голов верблюдов.</w:t>
      </w:r>
    </w:p>
    <w:bookmarkEnd w:id="329"/>
    <w:bookmarkStart w:name="z38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товарищество с ограниченной ответстенноснбю, крестьянских и фермерских хозяйств при имеющихся пастбищных угодьях в 8372 гектар дополнительно требуется 5887,2 гектар пастбищ.</w:t>
      </w:r>
    </w:p>
    <w:bookmarkEnd w:id="330"/>
    <w:bookmarkStart w:name="z38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331"/>
    <w:bookmarkStart w:name="z39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крупного рогатого скота –251 голов.18 га./гол.= 4518 гектар. </w:t>
      </w:r>
    </w:p>
    <w:bookmarkEnd w:id="332"/>
    <w:bookmarkStart w:name="z39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мелкого скота –213 голов.3,6 га./гол.= 766,8 гектар. </w:t>
      </w:r>
    </w:p>
    <w:bookmarkEnd w:id="333"/>
    <w:bookmarkStart w:name="z392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– 224 голов.21,6 га./гол.= 4838,4 гектар. </w:t>
      </w:r>
    </w:p>
    <w:bookmarkEnd w:id="334"/>
    <w:bookmarkStart w:name="z39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164 голов.25,2 га./гол.= 4132,8 гектар.</w:t>
      </w:r>
    </w:p>
    <w:bookmarkEnd w:id="335"/>
    <w:bookmarkStart w:name="z39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4518 га.+766,8 га.+4838,4 га.+4132,8 га.=14259,6 гектар.</w:t>
      </w:r>
    </w:p>
    <w:bookmarkEnd w:id="336"/>
    <w:bookmarkStart w:name="z39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14259,6-8372=5887,6 гектар.</w:t>
      </w:r>
    </w:p>
    <w:bookmarkEnd w:id="337"/>
    <w:bookmarkStart w:name="z39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товарищество с ограниченной ответстенноснбю, крестьянских и фермерских хозяйств на территории Бейбарысского сельского округа, составляет 8372 гектар.</w:t>
      </w:r>
    </w:p>
    <w:bookmarkEnd w:id="338"/>
    <w:bookmarkStart w:name="z397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Бейбарысского сельского округа имеется 1(один) скотомогильник. </w:t>
      </w:r>
    </w:p>
    <w:bookmarkEnd w:id="339"/>
    <w:bookmarkStart w:name="z398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Бейбарысского сельского округа не имеются аридные пастбища.</w:t>
      </w:r>
    </w:p>
    <w:bookmarkEnd w:id="340"/>
    <w:bookmarkStart w:name="z399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Бейбарысском сельском округе сервитуты для прогона скота не установлены.</w:t>
      </w:r>
    </w:p>
    <w:bookmarkEnd w:id="341"/>
    <w:bookmarkStart w:name="z400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Бейбарысском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3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к Плану по управлению пастбищами и их использованию в Бейбарысском сельском округе на 2021-2022 годы</w:t>
            </w:r>
          </w:p>
        </w:tc>
      </w:tr>
    </w:tbl>
    <w:bookmarkStart w:name="z402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Бейбарысского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3"/>
    <w:bookmarkStart w:name="z403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61214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знаки: </w:t>
      </w:r>
    </w:p>
    <w:bookmarkEnd w:id="345"/>
    <w:bookmarkStart w:name="z40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7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Бейбарысского сельского округа</w:t>
      </w:r>
    </w:p>
    <w:bookmarkEnd w:id="3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8"/>
        <w:gridCol w:w="1327"/>
        <w:gridCol w:w="2602"/>
        <w:gridCol w:w="1671"/>
        <w:gridCol w:w="2543"/>
        <w:gridCol w:w="2725"/>
        <w:gridCol w:w="804"/>
      </w:tblGrid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- 492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891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Лошадей-117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–36 голов</w:t>
            </w:r>
          </w:p>
          <w:bookmarkEnd w:id="348"/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15498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-14800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789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- 2987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291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199 голов</w:t>
            </w:r>
          </w:p>
          <w:bookmarkEnd w:id="349"/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8372</w:t>
            </w:r>
          </w:p>
        </w:tc>
        <w:tc>
          <w:tcPr>
            <w:tcW w:w="2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14259,6</w:t>
            </w:r>
          </w:p>
        </w:tc>
        <w:tc>
          <w:tcPr>
            <w:tcW w:w="27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-5887,6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Бейбарысском сельском округе на 2021-2022 годы</w:t>
            </w:r>
          </w:p>
        </w:tc>
      </w:tr>
    </w:tbl>
    <w:bookmarkStart w:name="z415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50"/>
    <w:bookmarkStart w:name="z808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приелемая для Бейбарысского сельского округа</w:t>
      </w:r>
    </w:p>
    <w:bookmarkEnd w:id="351"/>
    <w:bookmarkStart w:name="z41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6413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3"/>
    <w:bookmarkStart w:name="z41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Бейбарысском сельском округе на 2021-2022 годы</w:t>
            </w:r>
          </w:p>
        </w:tc>
      </w:tr>
    </w:tbl>
    <w:bookmarkStart w:name="z421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55"/>
    <w:bookmarkStart w:name="z42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654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57"/>
    <w:bookmarkStart w:name="z42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56134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Бейбарысском сельском округе на 2021-2022 годы</w:t>
            </w:r>
          </w:p>
        </w:tc>
      </w:tr>
    </w:tbl>
    <w:bookmarkStart w:name="z426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59"/>
    <w:bookmarkStart w:name="z427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Бейбарысского сельского округа протекает обводнительный канал "Сары-Озек" протяженностью 30 километров и "Курсай" протяженностью 5 километров.</w:t>
      </w:r>
    </w:p>
    <w:bookmarkEnd w:id="360"/>
    <w:bookmarkStart w:name="z809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Бейбарысский сельский округ</w:t>
      </w:r>
    </w:p>
    <w:bookmarkEnd w:id="361"/>
    <w:bookmarkStart w:name="z429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69088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63"/>
    <w:bookmarkStart w:name="z431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680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пастбищамии их использованию в Бейбарысском сельском округе на 2021-2022 годы</w:t>
            </w:r>
          </w:p>
        </w:tc>
      </w:tr>
    </w:tbl>
    <w:bookmarkStart w:name="z433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65"/>
    <w:bookmarkStart w:name="z434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72009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67"/>
    <w:bookmarkStart w:name="z436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7772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Бейбарысском сельском округе на 2021-2022 годы</w:t>
            </w:r>
          </w:p>
        </w:tc>
      </w:tr>
    </w:tbl>
    <w:bookmarkStart w:name="z438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Бейбарысском сельском округе</w:t>
      </w:r>
    </w:p>
    <w:bookmarkEnd w:id="369"/>
    <w:bookmarkStart w:name="z43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67564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1"/>
    <w:bookmarkStart w:name="z44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Бейбарысском сельском округе на 2021-2022 годы</w:t>
            </w:r>
          </w:p>
        </w:tc>
      </w:tr>
    </w:tbl>
    <w:bookmarkStart w:name="z443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811"/>
        <w:gridCol w:w="3288"/>
        <w:gridCol w:w="3288"/>
        <w:gridCol w:w="3289"/>
        <w:gridCol w:w="813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Бейбарыский сельский округ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весеннй</w:t>
            </w:r>
          </w:p>
          <w:bookmarkEnd w:id="374"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375"/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376"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районного маслихата от 19 августа 2021 года № 70</w:t>
            </w:r>
          </w:p>
        </w:tc>
      </w:tr>
    </w:tbl>
    <w:bookmarkStart w:name="z448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Есболского сельском округе на 2021-2022 годы</w:t>
      </w:r>
    </w:p>
    <w:bookmarkEnd w:id="377"/>
    <w:bookmarkStart w:name="z44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Есболском сельском округе на 2021-2022 годы (далее - План) разработан в соответствии с Законами Республики Казахстан от 23 января 2001 года №148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150090),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11064).</w:t>
      </w:r>
    </w:p>
    <w:bookmarkEnd w:id="378"/>
    <w:bookmarkStart w:name="z45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79"/>
    <w:bookmarkStart w:name="z45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80"/>
    <w:bookmarkStart w:name="z45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Есболского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;</w:t>
      </w:r>
    </w:p>
    <w:bookmarkEnd w:id="381"/>
    <w:bookmarkStart w:name="z45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;</w:t>
      </w:r>
    </w:p>
    <w:bookmarkEnd w:id="382"/>
    <w:bookmarkStart w:name="z45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83"/>
    <w:bookmarkStart w:name="z45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(приложение 4);</w:t>
      </w:r>
    </w:p>
    <w:bookmarkEnd w:id="384"/>
    <w:bookmarkStart w:name="z45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85"/>
    <w:bookmarkStart w:name="z45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386"/>
    <w:bookmarkStart w:name="z45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87"/>
    <w:bookmarkStart w:name="z45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388"/>
    <w:bookmarkStart w:name="z46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Есболского сельского округа 398744 гектар (га), из них земли населенных пунктов – 20174 га, земли запаса- 302890 га.</w:t>
      </w:r>
    </w:p>
    <w:bookmarkEnd w:id="389"/>
    <w:bookmarkStart w:name="z46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Есболского сельского округа — равнинный. Территория округа расположена в центральной части Прикаспийской низменности. Большую часть территории занимают пески Нарын, Бузанай и Ментеке;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390"/>
    <w:bookmarkStart w:name="z46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сведи, поташника, соляноколос-ника)</w:t>
      </w:r>
    </w:p>
    <w:bookmarkEnd w:id="391"/>
    <w:bookmarkStart w:name="z46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Есболском сельском округе насчитывается (личное подворье) крупного рогатого скота 1369 голов, мелкого скота 4078 голов, 224 голов лошадей, 78 верблюдов.</w:t>
      </w:r>
    </w:p>
    <w:bookmarkEnd w:id="392"/>
    <w:bookmarkStart w:name="z46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сельскохозяйственных животных личного подворья местного населения при норме нагрузки на голову крупного рогатого скота – 18 га/гол., мелкого скота – 3,6 га/гол., лошадей – 21,6 га/гол., верблюдов – 25,2 га/гол. требуется 26144,8 га. пастбищ. </w:t>
      </w:r>
    </w:p>
    <w:bookmarkEnd w:id="393"/>
    <w:bookmarkStart w:name="z46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Расчет: </w:t>
      </w:r>
    </w:p>
    <w:bookmarkEnd w:id="394"/>
    <w:bookmarkStart w:name="z46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 1369 голов.18га./гол.= 24642 гектар.</w:t>
      </w:r>
    </w:p>
    <w:bookmarkEnd w:id="395"/>
    <w:bookmarkStart w:name="z46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4078 голов.3,6га./гол.= 14680,8 гектар.</w:t>
      </w:r>
    </w:p>
    <w:bookmarkEnd w:id="396"/>
    <w:bookmarkStart w:name="z468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224 голов.21,6га./гол.= 4838,4 гектар.</w:t>
      </w:r>
    </w:p>
    <w:bookmarkEnd w:id="397"/>
    <w:bookmarkStart w:name="z469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верблюдов – 78 голов. 25,2 га./гол.= 1965,6 гектар. </w:t>
      </w:r>
    </w:p>
    <w:bookmarkEnd w:id="398"/>
    <w:bookmarkStart w:name="z47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24642 га.+ 14680,08 га.+ 4838,4 га.+ 1965,6 га.=46126,8 гектар.</w:t>
      </w:r>
    </w:p>
    <w:bookmarkEnd w:id="399"/>
    <w:bookmarkStart w:name="z47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46126,8 га. – 19982 га.=26144,8 гектар.</w:t>
      </w:r>
    </w:p>
    <w:bookmarkEnd w:id="400"/>
    <w:bookmarkStart w:name="z472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Ортакшыл, Есбол, Енбеншил – 19982 гектар дополнительно требуется 26144,8 гектар пастбищ.</w:t>
      </w:r>
    </w:p>
    <w:bookmarkEnd w:id="401"/>
    <w:bookmarkStart w:name="z47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поголовье в товарищество с ограниченной ответстенноснбю, крестьянских и фермерских хозяйствах Есболского сельского округа составляет: крупного рогатого скота 1048 головы, мелкого скота 2078 голов, 810 голова лошадей, 245 голов верблюдов.</w:t>
      </w:r>
    </w:p>
    <w:bookmarkEnd w:id="402"/>
    <w:bookmarkStart w:name="z47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товарищество с ограниченной ответстенноснбю, крестьянских и фермерских хозяйств при имеющихся пастбищных угодьях в 36938 гектар дополнительно требуется 13076,8 гектар пастбищ.</w:t>
      </w:r>
    </w:p>
    <w:bookmarkEnd w:id="403"/>
    <w:bookmarkStart w:name="z47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04"/>
    <w:bookmarkStart w:name="z476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крупного рогатого скота –1048 голов.18 га./гол.= 18864 гектар. </w:t>
      </w:r>
    </w:p>
    <w:bookmarkEnd w:id="405"/>
    <w:bookmarkStart w:name="z477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мелкого скота –2078 голов.3,6 га./гол.= 7480,8 гектар. </w:t>
      </w:r>
    </w:p>
    <w:bookmarkEnd w:id="406"/>
    <w:bookmarkStart w:name="z478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– 810 голов.21,6 га./гол.= 17496 гектар. </w:t>
      </w:r>
    </w:p>
    <w:bookmarkEnd w:id="407"/>
    <w:bookmarkStart w:name="z479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245 голов.25,2 га./гол.= 6174 гектар.</w:t>
      </w:r>
    </w:p>
    <w:bookmarkEnd w:id="408"/>
    <w:bookmarkStart w:name="z480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18864 га.+7480,0 га.+17496 га.+6174 га.=36255,6 гектар.</w:t>
      </w:r>
    </w:p>
    <w:bookmarkEnd w:id="409"/>
    <w:bookmarkStart w:name="z481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50014,8 - 36938=13076,8 гектар.</w:t>
      </w:r>
    </w:p>
    <w:bookmarkEnd w:id="410"/>
    <w:bookmarkStart w:name="z482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товарищество с ограниченной ответстенноснбю, крестьянских и фермерских хозяйств на территории Испульского сельского округа, составляет 36938 га.</w:t>
      </w:r>
    </w:p>
    <w:bookmarkEnd w:id="411"/>
    <w:bookmarkStart w:name="z483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Есболского сельского округа имеется 1(один) скотомогильник. </w:t>
      </w:r>
    </w:p>
    <w:bookmarkEnd w:id="412"/>
    <w:bookmarkStart w:name="z48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Есболского сельского округа не имеются аридные пастбища.</w:t>
      </w:r>
    </w:p>
    <w:bookmarkEnd w:id="413"/>
    <w:bookmarkStart w:name="z485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Есболском сельском округе сервитуты для прогона скота не установлены.</w:t>
      </w:r>
    </w:p>
    <w:bookmarkEnd w:id="414"/>
    <w:bookmarkStart w:name="z48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Есболском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Есболском сельском округе на 2021-2022 годы</w:t>
            </w:r>
          </w:p>
        </w:tc>
      </w:tr>
    </w:tbl>
    <w:bookmarkStart w:name="z488" w:id="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Есболского сельского округав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End w:id="416"/>
    <w:bookmarkStart w:name="z48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bookmarkEnd w:id="418"/>
    <w:bookmarkStart w:name="z49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9"/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0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Есболского сельского округа</w:t>
      </w:r>
    </w:p>
    <w:bookmarkEnd w:id="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5"/>
        <w:gridCol w:w="1256"/>
        <w:gridCol w:w="2740"/>
        <w:gridCol w:w="1913"/>
        <w:gridCol w:w="2407"/>
        <w:gridCol w:w="2628"/>
        <w:gridCol w:w="761"/>
      </w:tblGrid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1369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4078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Лошадей-224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–78 голов</w:t>
            </w:r>
          </w:p>
          <w:bookmarkEnd w:id="421"/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19982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46126,8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-26144,8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2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1048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- 2078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810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245 голов</w:t>
            </w:r>
          </w:p>
          <w:bookmarkEnd w:id="422"/>
        </w:tc>
        <w:tc>
          <w:tcPr>
            <w:tcW w:w="1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36938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50014,8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-13076,8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Есболском сельском округе на 2021-2022 годы</w:t>
            </w:r>
          </w:p>
        </w:tc>
      </w:tr>
    </w:tbl>
    <w:bookmarkStart w:name="z501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23"/>
    <w:bookmarkStart w:name="z811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приелемая для Есболского сельского округа</w:t>
      </w:r>
    </w:p>
    <w:bookmarkEnd w:id="424"/>
    <w:bookmarkStart w:name="z50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4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6"/>
    <w:bookmarkStart w:name="z505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Есболском сельском округе на 2021-2022 годы</w:t>
            </w:r>
          </w:p>
        </w:tc>
      </w:tr>
    </w:tbl>
    <w:bookmarkStart w:name="z507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28"/>
    <w:bookmarkStart w:name="z50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9"/>
    <w:p>
      <w:pPr>
        <w:spacing w:after="0"/>
        <w:ind w:left="0"/>
        <w:jc w:val="both"/>
      </w:pPr>
      <w:r>
        <w:drawing>
          <wp:inline distT="0" distB="0" distL="0" distR="0">
            <wp:extent cx="71501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0"/>
    <w:bookmarkStart w:name="z510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1"/>
    <w:p>
      <w:pPr>
        <w:spacing w:after="0"/>
        <w:ind w:left="0"/>
        <w:jc w:val="both"/>
      </w:pPr>
      <w:r>
        <w:drawing>
          <wp:inline distT="0" distB="0" distL="0" distR="0">
            <wp:extent cx="56134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Есболском сельском округе на 2021-2022 годы</w:t>
            </w:r>
          </w:p>
        </w:tc>
      </w:tr>
    </w:tbl>
    <w:bookmarkStart w:name="z512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32"/>
    <w:bookmarkStart w:name="z51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Есболского сельского округа протекает обводнительный канал "Ай-Сары" протяженностью 34 километров и "Тере-Озек" протяженностью 32 километров.</w:t>
      </w:r>
    </w:p>
    <w:bookmarkEnd w:id="433"/>
    <w:bookmarkStart w:name="z812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Есболский сельский округ</w:t>
      </w:r>
    </w:p>
    <w:bookmarkEnd w:id="434"/>
    <w:bookmarkStart w:name="z51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6"/>
    <w:bookmarkStart w:name="z51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7"/>
    <w:p>
      <w:pPr>
        <w:spacing w:after="0"/>
        <w:ind w:left="0"/>
        <w:jc w:val="both"/>
      </w:pPr>
      <w:r>
        <w:drawing>
          <wp:inline distT="0" distB="0" distL="0" distR="0">
            <wp:extent cx="680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их использованию в Есболском сельском округе на 2021-2022 годы</w:t>
            </w:r>
          </w:p>
        </w:tc>
      </w:tr>
    </w:tbl>
    <w:bookmarkStart w:name="z519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38"/>
    <w:bookmarkStart w:name="z52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9"/>
    <w:p>
      <w:pPr>
        <w:spacing w:after="0"/>
        <w:ind w:left="0"/>
        <w:jc w:val="both"/>
      </w:pPr>
      <w:r>
        <w:drawing>
          <wp:inline distT="0" distB="0" distL="0" distR="0">
            <wp:extent cx="66929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0"/>
    <w:bookmarkStart w:name="z52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1"/>
    <w:p>
      <w:pPr>
        <w:spacing w:after="0"/>
        <w:ind w:left="0"/>
        <w:jc w:val="both"/>
      </w:pPr>
      <w:r>
        <w:drawing>
          <wp:inline distT="0" distB="0" distL="0" distR="0">
            <wp:extent cx="7772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Есболском сельском округе на 2021-2022 годы</w:t>
            </w:r>
          </w:p>
        </w:tc>
      </w:tr>
    </w:tbl>
    <w:bookmarkStart w:name="z524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Есболском сельском округе</w:t>
      </w:r>
    </w:p>
    <w:bookmarkEnd w:id="442"/>
    <w:bookmarkStart w:name="z525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3"/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6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44"/>
    <w:bookmarkStart w:name="z527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Есболском сельском округе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2021-2022 годы</w:t>
            </w:r>
          </w:p>
        </w:tc>
      </w:tr>
    </w:tbl>
    <w:bookmarkStart w:name="z530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811"/>
        <w:gridCol w:w="3288"/>
        <w:gridCol w:w="3288"/>
        <w:gridCol w:w="3289"/>
        <w:gridCol w:w="813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Испульский сельский округ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весеннй</w:t>
            </w:r>
          </w:p>
          <w:bookmarkEnd w:id="447"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448"/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449"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районного маслихата от 19 августа 2021 года № 70</w:t>
            </w:r>
          </w:p>
        </w:tc>
      </w:tr>
    </w:tbl>
    <w:bookmarkStart w:name="z535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Жалгансайском сельском округе на 2021-2022 годы</w:t>
      </w:r>
    </w:p>
    <w:bookmarkEnd w:id="450"/>
    <w:bookmarkStart w:name="z53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Жалгансайском сельском округе на 2021-2022 годы (далее - План) разработан в соответствии с Законами Республики Казахстан от 23 января 2001 года №148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150090),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11064).</w:t>
      </w:r>
    </w:p>
    <w:bookmarkEnd w:id="451"/>
    <w:bookmarkStart w:name="z53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52"/>
    <w:bookmarkStart w:name="z53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453"/>
    <w:bookmarkStart w:name="z539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Жалгансайского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54"/>
    <w:bookmarkStart w:name="z540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оборотов;</w:t>
      </w:r>
    </w:p>
    <w:bookmarkEnd w:id="455"/>
    <w:bookmarkStart w:name="z541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56"/>
    <w:bookmarkStart w:name="z542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457"/>
    <w:bookmarkStart w:name="z543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58"/>
    <w:bookmarkStart w:name="z544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459"/>
    <w:bookmarkStart w:name="z545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60"/>
    <w:bookmarkStart w:name="z546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461"/>
    <w:bookmarkStart w:name="z547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Жалгансайского сельского округа 13300 гектар (га), из них земли населенных пунктов – 1607 га, земли запаса- 3343 гектар.</w:t>
      </w:r>
    </w:p>
    <w:bookmarkEnd w:id="462"/>
    <w:bookmarkStart w:name="z548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Жалгансайского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463"/>
    <w:bookmarkStart w:name="z549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сведы, поташника, соляноколос-ника)</w:t>
      </w:r>
    </w:p>
    <w:bookmarkEnd w:id="464"/>
    <w:bookmarkStart w:name="z550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Жалгансайском сельском округенасчитывается (личное подворье) крупного рогатого скота 409 голов,мелкого скота 939 голов, 104 головлошадей, 0 верблюдов.</w:t>
      </w:r>
    </w:p>
    <w:bookmarkEnd w:id="465"/>
    <w:bookmarkStart w:name="z551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сельскохозяйственных животных личного подворья местного населения при норме нагрузки на голову крупного рогатого скота – 18 га/гол., мелкого скота – 3,6 га/гол., лошадей – 21,6 га/гол., верблюдов – 25,2 га/гол. требуется 11509,8 гектар. пастбищ. </w:t>
      </w:r>
    </w:p>
    <w:bookmarkEnd w:id="466"/>
    <w:bookmarkStart w:name="z552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Расчет: </w:t>
      </w:r>
    </w:p>
    <w:bookmarkEnd w:id="467"/>
    <w:bookmarkStart w:name="z553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 409 голов.18 га./гол.= 7362 гектар.</w:t>
      </w:r>
    </w:p>
    <w:bookmarkEnd w:id="468"/>
    <w:bookmarkStart w:name="z554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939 голов. 3,6 га./гол.= 3380,4 гектар.</w:t>
      </w:r>
    </w:p>
    <w:bookmarkEnd w:id="469"/>
    <w:bookmarkStart w:name="z555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104 голов.21,6 га./гол.= 2246,4 гектар.</w:t>
      </w:r>
    </w:p>
    <w:bookmarkEnd w:id="470"/>
    <w:bookmarkStart w:name="z556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верблюдов – 0 голов. 25,2 га./гол.= 0 гектар. </w:t>
      </w:r>
    </w:p>
    <w:bookmarkEnd w:id="471"/>
    <w:bookmarkStart w:name="z55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3272 га.+ 3380,4 га.+ 2246,4 га.+ 0га.=12988,8 гектар.</w:t>
      </w:r>
    </w:p>
    <w:bookmarkEnd w:id="472"/>
    <w:bookmarkStart w:name="z55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12988,8 га. – 1456га.=11509,8 гектар.</w:t>
      </w:r>
    </w:p>
    <w:bookmarkEnd w:id="473"/>
    <w:bookmarkStart w:name="z55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Жалгансай – 1479 гектар дополнительно требуется 11509,8 га пастбищ.</w:t>
      </w:r>
    </w:p>
    <w:bookmarkEnd w:id="474"/>
    <w:bookmarkStart w:name="z56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поголовье в товарищество с ограниченной ответстенноснбю, крестьянских и фермерских хозяйствах Жалгансайского сельского округа составляет: крупного рогатого скота 210 головы,мелкого скота 480 голов, 135 голова лошадей, 42 голов верблюдов.</w:t>
      </w:r>
    </w:p>
    <w:bookmarkEnd w:id="475"/>
    <w:bookmarkStart w:name="z56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товарищество с ограниченной ответстенноснбю, крестьянских и фермерских хозяйств при имеющихся пастбищных угодьях в 5610 га дополнительно требуется 3875,4 га пастбищ.</w:t>
      </w:r>
    </w:p>
    <w:bookmarkEnd w:id="476"/>
    <w:bookmarkStart w:name="z56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477"/>
    <w:bookmarkStart w:name="z56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крупного рогатого скота –210 голов.18 га./гол.= 3780 гектар. </w:t>
      </w:r>
    </w:p>
    <w:bookmarkEnd w:id="478"/>
    <w:bookmarkStart w:name="z56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мелкого скота –480 голов.3,6 га./гол.= 1728 гектар. </w:t>
      </w:r>
    </w:p>
    <w:bookmarkEnd w:id="479"/>
    <w:bookmarkStart w:name="z56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– 135 голов.21,6 га./гол.= 2916 гектар. </w:t>
      </w:r>
    </w:p>
    <w:bookmarkEnd w:id="480"/>
    <w:bookmarkStart w:name="z566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42 голов.25,2 га./гол.= 1058,4 гектар.</w:t>
      </w:r>
    </w:p>
    <w:bookmarkEnd w:id="481"/>
    <w:bookmarkStart w:name="z567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3780 га.+1728 га.+2916 га.+1058,4 га.=9482,4 гектар.</w:t>
      </w:r>
    </w:p>
    <w:bookmarkEnd w:id="482"/>
    <w:bookmarkStart w:name="z568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9482,4-5610=3872,4 гектар.</w:t>
      </w:r>
    </w:p>
    <w:bookmarkEnd w:id="483"/>
    <w:bookmarkStart w:name="z569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товарищество с ограниченной ответстенноснбю, крестьянских и фермерских хозяйств на территории Жалгансайского сельского округа, составляет 5610 гектар.</w:t>
      </w:r>
    </w:p>
    <w:bookmarkEnd w:id="484"/>
    <w:bookmarkStart w:name="z57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Жалгансайского сельского округа имеется 1(один) скотомогильник. </w:t>
      </w:r>
    </w:p>
    <w:bookmarkEnd w:id="485"/>
    <w:bookmarkStart w:name="z57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Жалгансайского сельского округа не имеются аридные пастбища.</w:t>
      </w:r>
    </w:p>
    <w:bookmarkEnd w:id="486"/>
    <w:bookmarkStart w:name="z57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Жалгансайском сельском округе сервитуты для прогона скота не установлены.</w:t>
      </w:r>
    </w:p>
    <w:bookmarkEnd w:id="487"/>
    <w:bookmarkStart w:name="z57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Жалгансайском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к Плану по управлению пастбищами и их использованию в Жалгансайском сельском округе на 2021-2022 годы</w:t>
            </w:r>
          </w:p>
        </w:tc>
      </w:tr>
    </w:tbl>
    <w:bookmarkStart w:name="z575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Жалгансайского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89"/>
    <w:bookmarkStart w:name="z57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0"/>
    <w:p>
      <w:pPr>
        <w:spacing w:after="0"/>
        <w:ind w:left="0"/>
        <w:jc w:val="both"/>
      </w:pPr>
      <w:r>
        <w:drawing>
          <wp:inline distT="0" distB="0" distL="0" distR="0">
            <wp:extent cx="64770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bookmarkEnd w:id="491"/>
    <w:bookmarkStart w:name="z57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3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Жалгансайского сельского округа</w:t>
      </w:r>
    </w:p>
    <w:bookmarkEnd w:id="4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8"/>
        <w:gridCol w:w="1327"/>
        <w:gridCol w:w="2549"/>
        <w:gridCol w:w="1672"/>
        <w:gridCol w:w="2544"/>
        <w:gridCol w:w="2776"/>
        <w:gridCol w:w="804"/>
      </w:tblGrid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- 409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939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Лошадей-104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–0 голов</w:t>
            </w:r>
          </w:p>
          <w:bookmarkEnd w:id="494"/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12988,8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-11509,8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210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- 480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135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42 голов</w:t>
            </w:r>
          </w:p>
          <w:bookmarkEnd w:id="495"/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9482,4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-3872,4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Жалгансайском сельском округе на 2021-2022 годы</w:t>
            </w:r>
          </w:p>
        </w:tc>
      </w:tr>
    </w:tbl>
    <w:bookmarkStart w:name="z588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96"/>
    <w:bookmarkStart w:name="z814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приелемая для Жалгансайского сельского округа</w:t>
      </w:r>
    </w:p>
    <w:bookmarkEnd w:id="497"/>
    <w:bookmarkStart w:name="z59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1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99"/>
    <w:bookmarkStart w:name="z592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0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Жалгансайском сельском округе на 2021-2022 годы</w:t>
            </w:r>
          </w:p>
        </w:tc>
      </w:tr>
    </w:tbl>
    <w:bookmarkStart w:name="z594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01"/>
    <w:bookmarkStart w:name="z595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2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6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03"/>
    <w:bookmarkStart w:name="z597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4"/>
    <w:p>
      <w:pPr>
        <w:spacing w:after="0"/>
        <w:ind w:left="0"/>
        <w:jc w:val="both"/>
      </w:pPr>
      <w:r>
        <w:drawing>
          <wp:inline distT="0" distB="0" distL="0" distR="0">
            <wp:extent cx="56134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Жалгансайском сельском округе на 2021-2022 годы</w:t>
            </w:r>
          </w:p>
        </w:tc>
      </w:tr>
    </w:tbl>
    <w:bookmarkStart w:name="z599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05"/>
    <w:bookmarkStart w:name="z600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Жалгансайского сельского округа протекает обводнительный канал "Баксай" протяженностью 13 километров.</w:t>
      </w:r>
    </w:p>
    <w:bookmarkEnd w:id="506"/>
    <w:bookmarkStart w:name="z815" w:id="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Жалгансайский сельский округ</w:t>
      </w:r>
    </w:p>
    <w:bookmarkEnd w:id="507"/>
    <w:bookmarkStart w:name="z602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8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3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09"/>
    <w:bookmarkStart w:name="z604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0"/>
    <w:p>
      <w:pPr>
        <w:spacing w:after="0"/>
        <w:ind w:left="0"/>
        <w:jc w:val="both"/>
      </w:pPr>
      <w:r>
        <w:drawing>
          <wp:inline distT="0" distB="0" distL="0" distR="0">
            <wp:extent cx="680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пастбищамии их использованию в Жалгансайском сельском округе на 2021-2022 годы</w:t>
            </w:r>
          </w:p>
        </w:tc>
      </w:tr>
    </w:tbl>
    <w:bookmarkStart w:name="z606" w:id="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11"/>
    <w:bookmarkStart w:name="z60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2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3"/>
    <w:bookmarkStart w:name="z60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4"/>
    <w:p>
      <w:pPr>
        <w:spacing w:after="0"/>
        <w:ind w:left="0"/>
        <w:jc w:val="both"/>
      </w:pPr>
      <w:r>
        <w:drawing>
          <wp:inline distT="0" distB="0" distL="0" distR="0">
            <wp:extent cx="7772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Жалгансайском сельском округе на 2021-2022 годы</w:t>
            </w:r>
          </w:p>
        </w:tc>
      </w:tr>
    </w:tbl>
    <w:bookmarkStart w:name="z611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Жалгансайском сельском округе</w:t>
      </w:r>
    </w:p>
    <w:bookmarkEnd w:id="515"/>
    <w:bookmarkStart w:name="z61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6"/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17"/>
    <w:bookmarkStart w:name="z61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8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Жалгансайском сельском округе на 2021-2022 годы</w:t>
            </w:r>
          </w:p>
        </w:tc>
      </w:tr>
    </w:tbl>
    <w:bookmarkStart w:name="z616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811"/>
        <w:gridCol w:w="3288"/>
        <w:gridCol w:w="3288"/>
        <w:gridCol w:w="3289"/>
        <w:gridCol w:w="813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Жалгансайский сельский округ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весеннй</w:t>
            </w:r>
          </w:p>
          <w:bookmarkEnd w:id="520"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521"/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522"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районного маслихата от 19 августа 2021 года № 70</w:t>
            </w:r>
          </w:p>
        </w:tc>
      </w:tr>
    </w:tbl>
    <w:bookmarkStart w:name="z621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Махамбетском сельском округе на 2021-2022 годы</w:t>
      </w:r>
    </w:p>
    <w:bookmarkEnd w:id="523"/>
    <w:bookmarkStart w:name="z62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Махамбетском сельском округе на 2021-2022 годы (далее - План) разработан в соответствии с Законами Республики Казахстан от 23 января 2001 года №148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150090),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11064).</w:t>
      </w:r>
    </w:p>
    <w:bookmarkEnd w:id="524"/>
    <w:bookmarkStart w:name="z62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25"/>
    <w:bookmarkStart w:name="z62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26"/>
    <w:bookmarkStart w:name="z62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Махамбетского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27"/>
    <w:bookmarkStart w:name="z62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оборотов;</w:t>
      </w:r>
    </w:p>
    <w:bookmarkEnd w:id="528"/>
    <w:bookmarkStart w:name="z62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29"/>
    <w:bookmarkStart w:name="z62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530"/>
    <w:bookmarkStart w:name="z62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31"/>
    <w:bookmarkStart w:name="z63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532"/>
    <w:bookmarkStart w:name="z63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33"/>
    <w:bookmarkStart w:name="z63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534"/>
    <w:bookmarkStart w:name="z63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Махамбетского сельского округа 64949 гектар(га), из них земли населенных пунктов – 3070 га, земли запаса- 39768 га.</w:t>
      </w:r>
    </w:p>
    <w:bookmarkEnd w:id="535"/>
    <w:bookmarkStart w:name="z63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Махамбетского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536"/>
    <w:bookmarkStart w:name="z63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сведи, поташника, соляноколос-ника)</w:t>
      </w:r>
    </w:p>
    <w:bookmarkEnd w:id="537"/>
    <w:bookmarkStart w:name="z63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Махамбетском сельском округе насчитывается (личное подворье) крупного рогатого скота 1482 голов, мелкого скота 4788 голов, 178 голов лошадей, 110 верблюдов.</w:t>
      </w:r>
    </w:p>
    <w:bookmarkEnd w:id="538"/>
    <w:bookmarkStart w:name="z63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сельскохозяйственных животных личного подворья местного населения при норме нагрузки на голову крупного рогатого скота – 18 га/гол., мелкого скота – 3,6 га/гол., лошадей – 21,6 га/гол., верблюдов – 25,2 га/гол. требуется 45838,6 гектар. пастбищ. </w:t>
      </w:r>
    </w:p>
    <w:bookmarkEnd w:id="539"/>
    <w:bookmarkStart w:name="z63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Расчет: </w:t>
      </w:r>
    </w:p>
    <w:bookmarkEnd w:id="540"/>
    <w:bookmarkStart w:name="z63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 1482 голов.18га./гол.= 26676 гектар.</w:t>
      </w:r>
    </w:p>
    <w:bookmarkEnd w:id="541"/>
    <w:bookmarkStart w:name="z64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4788 голов.3,6га./гол.= 17236,8 гектар.</w:t>
      </w:r>
    </w:p>
    <w:bookmarkEnd w:id="542"/>
    <w:bookmarkStart w:name="z64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178 голов.21,6га./гол.= 3844,8 гектар.</w:t>
      </w:r>
    </w:p>
    <w:bookmarkEnd w:id="543"/>
    <w:bookmarkStart w:name="z64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верблюдов –110 голов.25,2 га./гол.= 2772 гектар. </w:t>
      </w:r>
    </w:p>
    <w:bookmarkEnd w:id="544"/>
    <w:bookmarkStart w:name="z64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26676 га.+ 17236,8 га.+ 3844,8 га.+ 2772 га.=50529,6 гектар.</w:t>
      </w:r>
    </w:p>
    <w:bookmarkEnd w:id="545"/>
    <w:bookmarkStart w:name="z64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50529,6 га. – 4691 га.=45838,6 гектар.</w:t>
      </w:r>
    </w:p>
    <w:bookmarkEnd w:id="546"/>
    <w:bookmarkStart w:name="z64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Махамбет, Сарытогай –4691 гектар дополнительно требуется 45838,6 гектар пастбищ.</w:t>
      </w:r>
    </w:p>
    <w:bookmarkEnd w:id="547"/>
    <w:bookmarkStart w:name="z64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поголовье в товарищество с ограниченной ответстенноснбю, крестьянских и фермерских хозяйствах Махамбетского сельского округа составляет: крупного рогатого скота 317 головы,мелкого скота 601 голов, 99 голова лошадей, 87 голов верблюдов.</w:t>
      </w:r>
    </w:p>
    <w:bookmarkEnd w:id="548"/>
    <w:bookmarkStart w:name="z64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товарищество с ограниченной ответстенноснбю, крестьянских и фермерских хозяйств при имеющихся пастбищных угодьях в 1563 гектар дополнительно требуется 10637,4 гектар пастбищ.</w:t>
      </w:r>
    </w:p>
    <w:bookmarkEnd w:id="549"/>
    <w:bookmarkStart w:name="z64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550"/>
    <w:bookmarkStart w:name="z64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крупного рогатого скота –317 голов.18га./гол.= 5706 гектар. </w:t>
      </w:r>
    </w:p>
    <w:bookmarkEnd w:id="551"/>
    <w:bookmarkStart w:name="z65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мелкого скота –601 голов.3,6га./гол.= 2163,6 гектар. </w:t>
      </w:r>
    </w:p>
    <w:bookmarkEnd w:id="552"/>
    <w:bookmarkStart w:name="z65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– 99 голов.21,6га./гол.= 2138,4 гектар. </w:t>
      </w:r>
    </w:p>
    <w:bookmarkEnd w:id="553"/>
    <w:bookmarkStart w:name="z652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87 голов.25,2 га./гол.= 2192,4 гектар.</w:t>
      </w:r>
    </w:p>
    <w:bookmarkEnd w:id="554"/>
    <w:bookmarkStart w:name="z653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5706 га.+2163,6га.+2138,4 га.+2192,4 га.=12200,4 гектар.</w:t>
      </w:r>
    </w:p>
    <w:bookmarkEnd w:id="555"/>
    <w:bookmarkStart w:name="z654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12200,4-1563=10637,4 гектар.</w:t>
      </w:r>
    </w:p>
    <w:bookmarkEnd w:id="556"/>
    <w:bookmarkStart w:name="z655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товарищество с ограниченной ответстенноснбю, крестьянских и фермерских хозяйств на территории Махамбетского сельского округа, составляет 1563 гектар.</w:t>
      </w:r>
    </w:p>
    <w:bookmarkEnd w:id="557"/>
    <w:bookmarkStart w:name="z656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Махамбетского сельского округа имеется 1(один) скотомогильник. </w:t>
      </w:r>
    </w:p>
    <w:bookmarkEnd w:id="558"/>
    <w:bookmarkStart w:name="z657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Махамбетского сельского округа не имеются аридные пастбища.</w:t>
      </w:r>
    </w:p>
    <w:bookmarkEnd w:id="559"/>
    <w:bookmarkStart w:name="z658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Махамбетском сельском округе сервитуты для прогона скота не установлены.</w:t>
      </w:r>
    </w:p>
    <w:bookmarkEnd w:id="560"/>
    <w:bookmarkStart w:name="z659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Махамбетском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5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Махамбетском сельском округе на 2021-2022 годы</w:t>
            </w:r>
          </w:p>
        </w:tc>
      </w:tr>
    </w:tbl>
    <w:bookmarkStart w:name="z661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Махамбетского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62"/>
    <w:bookmarkStart w:name="z66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2771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bookmarkEnd w:id="564"/>
    <w:bookmarkStart w:name="z66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6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Махамбетского сельского округа</w:t>
      </w:r>
    </w:p>
    <w:bookmarkEnd w:id="5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9"/>
        <w:gridCol w:w="1203"/>
        <w:gridCol w:w="2517"/>
        <w:gridCol w:w="2304"/>
        <w:gridCol w:w="2305"/>
        <w:gridCol w:w="2673"/>
        <w:gridCol w:w="729"/>
      </w:tblGrid>
      <w:tr>
        <w:trPr>
          <w:trHeight w:val="30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- 1482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4788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Лошадей- 178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–110 голов</w:t>
            </w:r>
          </w:p>
          <w:bookmarkEnd w:id="567"/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50529,6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-45838,6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317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- 601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99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87 голов</w:t>
            </w:r>
          </w:p>
          <w:bookmarkEnd w:id="568"/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12200,4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</w:t>
            </w:r>
          </w:p>
        </w:tc>
        <w:tc>
          <w:tcPr>
            <w:tcW w:w="2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-10 637,4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Махамбетском сельском округе на 2021-2022 годы</w:t>
            </w:r>
          </w:p>
        </w:tc>
      </w:tr>
    </w:tbl>
    <w:bookmarkStart w:name="z674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569"/>
    <w:bookmarkStart w:name="z817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 оборотов, приемлемая для Махамбетского сельского округа</w:t>
      </w:r>
    </w:p>
    <w:bookmarkEnd w:id="570"/>
    <w:bookmarkStart w:name="z676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72771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7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2"/>
    <w:bookmarkStart w:name="z678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3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Махамбетском сельском округе на 2021-2022 годы</w:t>
            </w:r>
          </w:p>
        </w:tc>
      </w:tr>
    </w:tbl>
    <w:bookmarkStart w:name="z680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74"/>
    <w:bookmarkStart w:name="z681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5"/>
    <w:p>
      <w:pPr>
        <w:spacing w:after="0"/>
        <w:ind w:left="0"/>
        <w:jc w:val="both"/>
      </w:pPr>
      <w:r>
        <w:drawing>
          <wp:inline distT="0" distB="0" distL="0" distR="0">
            <wp:extent cx="72771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2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6"/>
    <w:bookmarkStart w:name="z683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7"/>
    <w:p>
      <w:pPr>
        <w:spacing w:after="0"/>
        <w:ind w:left="0"/>
        <w:jc w:val="both"/>
      </w:pPr>
      <w:r>
        <w:drawing>
          <wp:inline distT="0" distB="0" distL="0" distR="0">
            <wp:extent cx="56134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Махамбетском сельском округе на 2021-2022 годы</w:t>
            </w:r>
          </w:p>
        </w:tc>
      </w:tr>
    </w:tbl>
    <w:bookmarkStart w:name="z685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видеоисточникам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578"/>
    <w:bookmarkStart w:name="z686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Махамбетского сельского округа протекает оросительный канал "Сборный" протяженностью 62 км и река Урал.</w:t>
      </w:r>
    </w:p>
    <w:bookmarkEnd w:id="579"/>
    <w:bookmarkStart w:name="z818"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Махамбетский сельский округ</w:t>
      </w:r>
    </w:p>
    <w:bookmarkEnd w:id="580"/>
    <w:bookmarkStart w:name="z68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1"/>
    <w:p>
      <w:pPr>
        <w:spacing w:after="0"/>
        <w:ind w:left="0"/>
        <w:jc w:val="both"/>
      </w:pPr>
      <w:r>
        <w:drawing>
          <wp:inline distT="0" distB="0" distL="0" distR="0">
            <wp:extent cx="6921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9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82"/>
    <w:bookmarkStart w:name="z690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3"/>
    <w:p>
      <w:pPr>
        <w:spacing w:after="0"/>
        <w:ind w:left="0"/>
        <w:jc w:val="both"/>
      </w:pPr>
      <w:r>
        <w:drawing>
          <wp:inline distT="0" distB="0" distL="0" distR="0">
            <wp:extent cx="680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их использованию в Махамбетском сельском округе на 2021-2022 годы</w:t>
            </w:r>
          </w:p>
        </w:tc>
      </w:tr>
    </w:tbl>
    <w:bookmarkStart w:name="z692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84"/>
    <w:bookmarkStart w:name="z693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5"/>
    <w:p>
      <w:pPr>
        <w:spacing w:after="0"/>
        <w:ind w:left="0"/>
        <w:jc w:val="both"/>
      </w:pPr>
      <w:r>
        <w:drawing>
          <wp:inline distT="0" distB="0" distL="0" distR="0">
            <wp:extent cx="60071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4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обозначения: </w:t>
      </w:r>
    </w:p>
    <w:bookmarkEnd w:id="586"/>
    <w:bookmarkStart w:name="z695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7772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Махамбетском сельском округе на 2021-2022 годы</w:t>
            </w:r>
          </w:p>
        </w:tc>
      </w:tr>
    </w:tbl>
    <w:bookmarkStart w:name="z697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Махамбетском сельском округе</w:t>
      </w:r>
    </w:p>
    <w:bookmarkEnd w:id="588"/>
    <w:bookmarkStart w:name="z69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5524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90"/>
    <w:bookmarkStart w:name="z700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1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Махамбетском сельском округе на 2021-2022 годы</w:t>
            </w:r>
          </w:p>
        </w:tc>
      </w:tr>
    </w:tbl>
    <w:bookmarkStart w:name="z702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811"/>
        <w:gridCol w:w="3288"/>
        <w:gridCol w:w="3288"/>
        <w:gridCol w:w="3289"/>
        <w:gridCol w:w="813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Махамбетский сельский округ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весеннй</w:t>
            </w:r>
          </w:p>
          <w:bookmarkEnd w:id="593"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594"/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595"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районного маслихата от 19 августа 2021 года № 70</w:t>
            </w:r>
          </w:p>
        </w:tc>
      </w:tr>
    </w:tbl>
    <w:bookmarkStart w:name="z707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Сарайчиковском сельском округе на 2021-2022 годы</w:t>
      </w:r>
    </w:p>
    <w:bookmarkEnd w:id="596"/>
    <w:bookmarkStart w:name="z708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Сарайчиковском сельском округе на 2021-2022 годы (далее - План) разработан в соответствии с Законами Республики Казахстан от 23 января 2001 года №148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150090),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11064).</w:t>
      </w:r>
    </w:p>
    <w:bookmarkEnd w:id="597"/>
    <w:bookmarkStart w:name="z709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98"/>
    <w:bookmarkStart w:name="z710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99"/>
    <w:bookmarkStart w:name="z711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Сарайчиковского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00"/>
    <w:bookmarkStart w:name="z712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bookmarkEnd w:id="601"/>
    <w:bookmarkStart w:name="z713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02"/>
    <w:bookmarkStart w:name="z714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;</w:t>
      </w:r>
    </w:p>
    <w:bookmarkEnd w:id="603"/>
    <w:bookmarkStart w:name="z715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04"/>
    <w:bookmarkStart w:name="z716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округе;</w:t>
      </w:r>
    </w:p>
    <w:bookmarkEnd w:id="605"/>
    <w:bookmarkStart w:name="z717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06"/>
    <w:bookmarkStart w:name="z718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607"/>
    <w:bookmarkStart w:name="z719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Сарайчиковского сельского округа 64949 гектар (га), из них земли населенных пунктов – 3070 гектар, земли запаса- 39768 гектар.</w:t>
      </w:r>
    </w:p>
    <w:bookmarkEnd w:id="608"/>
    <w:bookmarkStart w:name="z720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Сарайчиковского сельского округа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−14 °С, июля 22—23 °С. Среднегодовое количество атмосферных осадков 300—350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609"/>
    <w:bookmarkStart w:name="z721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лебеды бородавчатой, сведы, поташника, соляноколос-ника)</w:t>
      </w:r>
    </w:p>
    <w:bookmarkEnd w:id="610"/>
    <w:bookmarkStart w:name="z722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Сарайчиковском сельском округенасчитывается (личное подворье) крупного рогатого скота 630 голов,мелкого скота 1500 голов, 120 головлошадей, 0 верблюдов.</w:t>
      </w:r>
    </w:p>
    <w:bookmarkEnd w:id="611"/>
    <w:bookmarkStart w:name="z723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выпаса сельскохозяйственных животных личного подворья местного населения при норме нагрузки на голову крупного рогатого скота – 18 га/гол., мелкого скота – 3,6 га/гол., лошадей – 21,6 га/гол., верблюдов – 25,2 га/гол. требуется 16369 гектар. пастбищ. </w:t>
      </w:r>
    </w:p>
    <w:bookmarkEnd w:id="612"/>
    <w:bookmarkStart w:name="z724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Расчет: </w:t>
      </w:r>
    </w:p>
    <w:bookmarkEnd w:id="613"/>
    <w:bookmarkStart w:name="z725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– 630 голов.18га./гол.= 11340 гектар.</w:t>
      </w:r>
    </w:p>
    <w:bookmarkEnd w:id="614"/>
    <w:bookmarkStart w:name="z726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1500 голов.3,6га./гол.= 5400 гектар.</w:t>
      </w:r>
    </w:p>
    <w:bookmarkEnd w:id="615"/>
    <w:bookmarkStart w:name="z727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120 голов.21,6га./гол.= 2592 гектар.</w:t>
      </w:r>
    </w:p>
    <w:bookmarkEnd w:id="616"/>
    <w:bookmarkStart w:name="z728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верблюдов –0 голов. 25,2 га./гол.= 0 гектар. </w:t>
      </w:r>
    </w:p>
    <w:bookmarkEnd w:id="617"/>
    <w:bookmarkStart w:name="z729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11340 га.+ 5400 га.+ 2592 га.+ 0 га.=19332 гектар.</w:t>
      </w:r>
    </w:p>
    <w:bookmarkEnd w:id="618"/>
    <w:bookmarkStart w:name="z730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19332 га. – 2963га.=16369 гектар.</w:t>
      </w:r>
    </w:p>
    <w:bookmarkEnd w:id="619"/>
    <w:bookmarkStart w:name="z731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в пределах территории населенных пунктов Сарайчик, Старый Сарайчик – 2963 гектар дополнительно требуется 16369 га пастбищ.</w:t>
      </w:r>
    </w:p>
    <w:bookmarkEnd w:id="620"/>
    <w:bookmarkStart w:name="z732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1 января 2021 года поголовье в товарищество с ограниченной ответстенноснбю, крестьянских и фермерских хозяйствах Сарайчиковского </w:t>
      </w:r>
    </w:p>
    <w:bookmarkEnd w:id="621"/>
    <w:bookmarkStart w:name="z733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сельского округа составляет: крупного рогатого скота 370 головы,мелкого скота 500 голов, 380 голова лошадей, 200 голов верблюдов.</w:t>
      </w:r>
    </w:p>
    <w:bookmarkEnd w:id="622"/>
    <w:bookmarkStart w:name="z734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товарищество с ограниченной ответстенноснбю, крестьянских и фермерских хозяйств при имеющихся пастбищных угодьях в 12169 гектар дополнительно требуется 9539 гектар пастбищ.</w:t>
      </w:r>
    </w:p>
    <w:bookmarkEnd w:id="623"/>
    <w:bookmarkStart w:name="z735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624"/>
    <w:bookmarkStart w:name="z736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крупного рогатого скота –370 голов.18 га./гол.= 6660 гектар. </w:t>
      </w:r>
    </w:p>
    <w:bookmarkEnd w:id="625"/>
    <w:bookmarkStart w:name="z737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мелкого скота –500 голов.3,6 га./гол.= 1800 гектар. </w:t>
      </w:r>
    </w:p>
    <w:bookmarkEnd w:id="626"/>
    <w:bookmarkStart w:name="z738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лошадей – 380 голов.21,6 га./гол.= 8208 гектар. </w:t>
      </w:r>
    </w:p>
    <w:bookmarkEnd w:id="627"/>
    <w:bookmarkStart w:name="z739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200 голов.25,2 га./гол.= 5040 гектар.</w:t>
      </w:r>
    </w:p>
    <w:bookmarkEnd w:id="628"/>
    <w:bookmarkStart w:name="z740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6660 га.+1800 га.+8208 га.+5040 га.=21708 гектар.</w:t>
      </w:r>
    </w:p>
    <w:bookmarkEnd w:id="629"/>
    <w:bookmarkStart w:name="z741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21708-12169=9539 гектар.</w:t>
      </w:r>
    </w:p>
    <w:bookmarkEnd w:id="630"/>
    <w:bookmarkStart w:name="z742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сведениям земельного баланса Махамбетского района, площадь пастбищ, находящихся в землепользовании всех товарищество с ограниченной ответстенноснбю, крестьянских и фермерских хозяйств на территории Сарайчиковского сельского округа, составляет 12169 гектар.</w:t>
      </w:r>
    </w:p>
    <w:bookmarkEnd w:id="631"/>
    <w:bookmarkStart w:name="z743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Сарайчиковского сельского округа имеется 1(один) скотомогильник. </w:t>
      </w:r>
    </w:p>
    <w:bookmarkEnd w:id="632"/>
    <w:bookmarkStart w:name="z744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Сарайчиковского сельского округа не имеются аридные пастбища.</w:t>
      </w:r>
    </w:p>
    <w:bookmarkEnd w:id="633"/>
    <w:bookmarkStart w:name="z745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Сарайчиковском сельском округе сервитуты для прогона скота не установлены.</w:t>
      </w:r>
    </w:p>
    <w:bookmarkEnd w:id="634"/>
    <w:bookmarkStart w:name="z746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Сарайчиковском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6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Сарайчиковском сельском округе на 2021-2022 годы</w:t>
            </w:r>
          </w:p>
        </w:tc>
      </w:tr>
    </w:tbl>
    <w:bookmarkStart w:name="z748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Сарайчиковского сельского округав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End w:id="636"/>
    <w:bookmarkStart w:name="z74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7"/>
    <w:p>
      <w:pPr>
        <w:spacing w:after="0"/>
        <w:ind w:left="0"/>
        <w:jc w:val="both"/>
      </w:pPr>
      <w:r>
        <w:drawing>
          <wp:inline distT="0" distB="0" distL="0" distR="0">
            <wp:extent cx="54102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bookmarkEnd w:id="638"/>
    <w:bookmarkStart w:name="z75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9"/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9" w:id="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Сарайчиковского сельского округа</w:t>
      </w:r>
    </w:p>
    <w:bookmarkEnd w:id="6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1"/>
        <w:gridCol w:w="1333"/>
        <w:gridCol w:w="2731"/>
        <w:gridCol w:w="2030"/>
        <w:gridCol w:w="2030"/>
        <w:gridCol w:w="2738"/>
        <w:gridCol w:w="807"/>
      </w:tblGrid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- 630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 1500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Лошадей-120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–0 голов</w:t>
            </w:r>
          </w:p>
          <w:bookmarkEnd w:id="641"/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19332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-16369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2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 – 789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- 2987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– 291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 199 голов</w:t>
            </w:r>
          </w:p>
          <w:bookmarkEnd w:id="642"/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12169</w:t>
            </w:r>
          </w:p>
        </w:tc>
        <w:tc>
          <w:tcPr>
            <w:tcW w:w="2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21708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-9539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Сарайчиковском сельском округе на 2021-2022 годы</w:t>
            </w:r>
          </w:p>
        </w:tc>
      </w:tr>
    </w:tbl>
    <w:bookmarkStart w:name="z761" w:id="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43"/>
    <w:bookmarkStart w:name="z820" w:id="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Сарайчиковского сельского округа</w:t>
      </w:r>
    </w:p>
    <w:bookmarkEnd w:id="644"/>
    <w:bookmarkStart w:name="z763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5"/>
    <w:p>
      <w:pPr>
        <w:spacing w:after="0"/>
        <w:ind w:left="0"/>
        <w:jc w:val="both"/>
      </w:pPr>
      <w:r>
        <w:drawing>
          <wp:inline distT="0" distB="0" distL="0" distR="0">
            <wp:extent cx="64643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4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46"/>
    <w:bookmarkStart w:name="z765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7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Сарайчиковском сельском округе на 2021-2022 годы</w:t>
            </w:r>
          </w:p>
        </w:tc>
      </w:tr>
    </w:tbl>
    <w:bookmarkStart w:name="z767" w:id="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48"/>
    <w:bookmarkStart w:name="z768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9"/>
    <w:p>
      <w:pPr>
        <w:spacing w:after="0"/>
        <w:ind w:left="0"/>
        <w:jc w:val="both"/>
      </w:pPr>
      <w:r>
        <w:drawing>
          <wp:inline distT="0" distB="0" distL="0" distR="0">
            <wp:extent cx="66802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9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50"/>
    <w:bookmarkStart w:name="z770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1"/>
    <w:p>
      <w:pPr>
        <w:spacing w:after="0"/>
        <w:ind w:left="0"/>
        <w:jc w:val="both"/>
      </w:pPr>
      <w:r>
        <w:drawing>
          <wp:inline distT="0" distB="0" distL="0" distR="0">
            <wp:extent cx="56134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Сарайчиковском сельском округе на 2021-2022 годы</w:t>
            </w:r>
          </w:p>
        </w:tc>
      </w:tr>
    </w:tbl>
    <w:bookmarkStart w:name="z772" w:id="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52"/>
    <w:bookmarkStart w:name="z773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территории Сарайчиковского сельского округа протекает обводнительный канал "Курсай" протяженностью 27 километров.</w:t>
      </w:r>
    </w:p>
    <w:bookmarkEnd w:id="653"/>
    <w:bookmarkStart w:name="z821" w:id="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Сарайчиковский сельский округ</w:t>
      </w:r>
    </w:p>
    <w:bookmarkEnd w:id="654"/>
    <w:bookmarkStart w:name="z775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5"/>
    <w:p>
      <w:pPr>
        <w:spacing w:after="0"/>
        <w:ind w:left="0"/>
        <w:jc w:val="both"/>
      </w:pPr>
      <w:r>
        <w:drawing>
          <wp:inline distT="0" distB="0" distL="0" distR="0">
            <wp:extent cx="5905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6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56"/>
    <w:bookmarkStart w:name="z777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7"/>
    <w:p>
      <w:pPr>
        <w:spacing w:after="0"/>
        <w:ind w:left="0"/>
        <w:jc w:val="both"/>
      </w:pPr>
      <w:r>
        <w:drawing>
          <wp:inline distT="0" distB="0" distL="0" distR="0">
            <wp:extent cx="68072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их использованию в Сарайчиковском сельском округе на 2021-2022 годы</w:t>
            </w:r>
          </w:p>
        </w:tc>
      </w:tr>
    </w:tbl>
    <w:bookmarkStart w:name="z779" w:id="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58"/>
    <w:bookmarkStart w:name="z780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9"/>
    <w:p>
      <w:pPr>
        <w:spacing w:after="0"/>
        <w:ind w:left="0"/>
        <w:jc w:val="both"/>
      </w:pPr>
      <w:r>
        <w:drawing>
          <wp:inline distT="0" distB="0" distL="0" distR="0">
            <wp:extent cx="64643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1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60"/>
    <w:bookmarkStart w:name="z782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1"/>
    <w:p>
      <w:pPr>
        <w:spacing w:after="0"/>
        <w:ind w:left="0"/>
        <w:jc w:val="both"/>
      </w:pPr>
      <w:r>
        <w:drawing>
          <wp:inline distT="0" distB="0" distL="0" distR="0">
            <wp:extent cx="77724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Сарайчиковском сельском округе на 2021-2022 годы</w:t>
            </w:r>
          </w:p>
        </w:tc>
      </w:tr>
    </w:tbl>
    <w:bookmarkStart w:name="z784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Сарайчиковском сельском округе</w:t>
      </w:r>
    </w:p>
    <w:bookmarkEnd w:id="662"/>
    <w:bookmarkStart w:name="z785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68072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6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64"/>
    <w:bookmarkStart w:name="z787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5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Сарайчиковском сельском округе на 2021-2022 годы</w:t>
            </w:r>
          </w:p>
        </w:tc>
      </w:tr>
    </w:tbl>
    <w:bookmarkStart w:name="z789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811"/>
        <w:gridCol w:w="3288"/>
        <w:gridCol w:w="3288"/>
        <w:gridCol w:w="3289"/>
        <w:gridCol w:w="813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Сарайчиковский сельский округ</w:t>
            </w:r>
          </w:p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весеннй</w:t>
            </w:r>
          </w:p>
          <w:bookmarkEnd w:id="667"/>
        </w:tc>
        <w:tc>
          <w:tcPr>
            <w:tcW w:w="3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</w:p>
          <w:bookmarkEnd w:id="668"/>
        </w:tc>
        <w:tc>
          <w:tcPr>
            <w:tcW w:w="32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  <w:bookmarkEnd w:id="669"/>
        </w:tc>
        <w:tc>
          <w:tcPr>
            <w:tcW w:w="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