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2301" w14:textId="c5b2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5 января 2021 года № 82/12 "Об утверждении бюджета Пригородного сельского округа Мамлютского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14 декабря 2021 года № 14/12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Пригородного сельского округа Мамлютского района Северо-Казахстанской области на 2021-2023 годы" от 5 января 2021 года № 82/12 (зарегистрировано в Реестре государственной регистрации нормативных правовых актов под № 6897)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Пригородного сельского округа Мамлютского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–25612,6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23888,6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26379,5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кредиты– 0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-766,9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766,9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766,9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82/12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Пригородного сельского округа Мамлютского района Северо-Казахстанской области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23888,6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23888,6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26379,5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3908.5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3908.5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 , поселках, сельских округах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-766,9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