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807cb" w14:textId="ec80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Магжана Жумабаева Северо-Казахстанской области от 8 января 2021 года № 46-13 "Об утверждении бюджета сельского округа Ноғайбай би района Магжана Жумабаева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26 августа 2021 года № 8-13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Ноғайбай би сельского округа района Магжана Жумабаева на 2021-2023 годы" от 8 января 2021 года № 46-13 (зарегистрировано в Реестре государственной регистрации нормативных правовых актов под № 7083)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Ноғайбай би района Магжана Жумабаева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235 299,0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3 000,0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232 299,0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236 025,4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-726,4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726,4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Абильмажинов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2021 года № 8-13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2021 года № 46-13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Ноғайбай би района Магжана Жумабаева на 2021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3639"/>
        <w:gridCol w:w="36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235 299,0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2 675,0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232 299,0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232 299,0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236 025,4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19 663,0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19 436,0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Финансирование дефицита (использование профицита ) бюджета 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6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  <w:bookmarkEnd w:id="24"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