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bbd7" w14:textId="de9b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w:t>
      </w:r>
    </w:p>
    <w:p>
      <w:pPr>
        <w:spacing w:after="0"/>
        <w:ind w:left="0"/>
        <w:jc w:val="both"/>
      </w:pPr>
      <w:r>
        <w:rPr>
          <w:rFonts w:ascii="Times New Roman"/>
          <w:b w:val="false"/>
          <w:i w:val="false"/>
          <w:color w:val="000000"/>
          <w:sz w:val="28"/>
        </w:rPr>
        <w:t>Постановление акимата района Магжана Жумабаева Северо-Казахстанской области от 10 ноября 2021 года № 297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акимат района Магжана Жумабаева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согласно </w:t>
      </w:r>
      <w:r>
        <w:rPr>
          <w:rFonts w:ascii="Times New Roman"/>
          <w:b w:val="false"/>
          <w:i w:val="false"/>
          <w:color w:val="000000"/>
          <w:sz w:val="28"/>
        </w:rPr>
        <w:t>приложения</w:t>
      </w:r>
      <w:r>
        <w:rPr>
          <w:rFonts w:ascii="Times New Roman"/>
          <w:b w:val="false"/>
          <w:i w:val="false"/>
          <w:color w:val="000000"/>
          <w:sz w:val="28"/>
        </w:rPr>
        <w:t xml:space="preserve"> к данному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Магжана Жумабаева Северо-Казахстанской области Кусанова С.А.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от " " __________2021 года</w:t>
            </w:r>
          </w:p>
        </w:tc>
      </w:tr>
    </w:tbl>
    <w:bookmarkStart w:name="z14" w:id="4"/>
    <w:p>
      <w:pPr>
        <w:spacing w:after="0"/>
        <w:ind w:left="0"/>
        <w:jc w:val="left"/>
      </w:pPr>
      <w:r>
        <w:rPr>
          <w:rFonts w:ascii="Times New Roman"/>
          <w:b/>
          <w:i w:val="false"/>
          <w:color w:val="000000"/>
        </w:rPr>
        <w:t xml:space="preserve"> Правила предоставления коммунальных услуг</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от 16 апреля 1997 года "О жилищных отношениях" и устанавливают порядок, предоставления и оплаты коммунальных услуг.</w:t>
      </w:r>
    </w:p>
    <w:bookmarkEnd w:id="6"/>
    <w:bookmarkStart w:name="z17" w:id="7"/>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7"/>
    <w:p>
      <w:pPr>
        <w:spacing w:after="0"/>
        <w:ind w:left="0"/>
        <w:jc w:val="both"/>
      </w:pPr>
      <w:r>
        <w:rPr>
          <w:rFonts w:ascii="Times New Roman"/>
          <w:b w:val="false"/>
          <w:i w:val="false"/>
          <w:color w:val="000000"/>
          <w:sz w:val="28"/>
        </w:rPr>
        <w:t xml:space="preserve">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 </w:t>
      </w:r>
    </w:p>
    <w:p>
      <w:pPr>
        <w:spacing w:after="0"/>
        <w:ind w:left="0"/>
        <w:jc w:val="both"/>
      </w:pPr>
      <w:r>
        <w:rPr>
          <w:rFonts w:ascii="Times New Roman"/>
          <w:b w:val="false"/>
          <w:i w:val="false"/>
          <w:color w:val="000000"/>
          <w:sz w:val="28"/>
        </w:rPr>
        <w:t xml:space="preserve">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 </w:t>
      </w:r>
    </w:p>
    <w:p>
      <w:pPr>
        <w:spacing w:after="0"/>
        <w:ind w:left="0"/>
        <w:jc w:val="both"/>
      </w:pPr>
      <w:r>
        <w:rPr>
          <w:rFonts w:ascii="Times New Roman"/>
          <w:b w:val="false"/>
          <w:i w:val="false"/>
          <w:color w:val="000000"/>
          <w:sz w:val="28"/>
        </w:rPr>
        <w:t xml:space="preserve">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 </w:t>
      </w:r>
    </w:p>
    <w:p>
      <w:pPr>
        <w:spacing w:after="0"/>
        <w:ind w:left="0"/>
        <w:jc w:val="both"/>
      </w:pPr>
      <w:r>
        <w:rPr>
          <w:rFonts w:ascii="Times New Roman"/>
          <w:b w:val="false"/>
          <w:i w:val="false"/>
          <w:color w:val="000000"/>
          <w:sz w:val="28"/>
        </w:rPr>
        <w:t xml:space="preserve">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 </w:t>
      </w:r>
    </w:p>
    <w:p>
      <w:pPr>
        <w:spacing w:after="0"/>
        <w:ind w:left="0"/>
        <w:jc w:val="both"/>
      </w:pPr>
      <w:r>
        <w:rPr>
          <w:rFonts w:ascii="Times New Roman"/>
          <w:b w:val="false"/>
          <w:i w:val="false"/>
          <w:color w:val="000000"/>
          <w:sz w:val="28"/>
        </w:rPr>
        <w:t xml:space="preserve">
      5) теплоснабжение – деятельность по производству, передаче, распределению и продаже потребителям тепловой энергии и (или) теплоносителя; </w:t>
      </w:r>
    </w:p>
    <w:p>
      <w:pPr>
        <w:spacing w:after="0"/>
        <w:ind w:left="0"/>
        <w:jc w:val="both"/>
      </w:pPr>
      <w:r>
        <w:rPr>
          <w:rFonts w:ascii="Times New Roman"/>
          <w:b w:val="false"/>
          <w:i w:val="false"/>
          <w:color w:val="000000"/>
          <w:sz w:val="28"/>
        </w:rPr>
        <w:t xml:space="preserve">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 </w:t>
      </w:r>
    </w:p>
    <w:p>
      <w:pPr>
        <w:spacing w:after="0"/>
        <w:ind w:left="0"/>
        <w:jc w:val="both"/>
      </w:pPr>
      <w:r>
        <w:rPr>
          <w:rFonts w:ascii="Times New Roman"/>
          <w:b w:val="false"/>
          <w:i w:val="false"/>
          <w:color w:val="000000"/>
          <w:sz w:val="28"/>
        </w:rPr>
        <w:t xml:space="preserve">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 </w:t>
      </w:r>
    </w:p>
    <w:p>
      <w:pPr>
        <w:spacing w:after="0"/>
        <w:ind w:left="0"/>
        <w:jc w:val="both"/>
      </w:pPr>
      <w:r>
        <w:rPr>
          <w:rFonts w:ascii="Times New Roman"/>
          <w:b w:val="false"/>
          <w:i w:val="false"/>
          <w:color w:val="000000"/>
          <w:sz w:val="28"/>
        </w:rPr>
        <w:t xml:space="preserve">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 </w:t>
      </w:r>
    </w:p>
    <w:p>
      <w:pPr>
        <w:spacing w:after="0"/>
        <w:ind w:left="0"/>
        <w:jc w:val="both"/>
      </w:pPr>
      <w:r>
        <w:rPr>
          <w:rFonts w:ascii="Times New Roman"/>
          <w:b w:val="false"/>
          <w:i w:val="false"/>
          <w:color w:val="000000"/>
          <w:sz w:val="28"/>
        </w:rPr>
        <w:t xml:space="preserve">
      9)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 </w:t>
      </w:r>
    </w:p>
    <w:bookmarkStart w:name="z18" w:id="8"/>
    <w:p>
      <w:pPr>
        <w:spacing w:after="0"/>
        <w:ind w:left="0"/>
        <w:jc w:val="both"/>
      </w:pPr>
      <w:r>
        <w:rPr>
          <w:rFonts w:ascii="Times New Roman"/>
          <w:b w:val="false"/>
          <w:i w:val="false"/>
          <w:color w:val="000000"/>
          <w:sz w:val="28"/>
        </w:rPr>
        <w:t xml:space="preserve">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 </w:t>
      </w:r>
    </w:p>
    <w:bookmarkEnd w:id="8"/>
    <w:bookmarkStart w:name="z19" w:id="9"/>
    <w:p>
      <w:pPr>
        <w:spacing w:after="0"/>
        <w:ind w:left="0"/>
        <w:jc w:val="both"/>
      </w:pPr>
      <w:r>
        <w:rPr>
          <w:rFonts w:ascii="Times New Roman"/>
          <w:b w:val="false"/>
          <w:i w:val="false"/>
          <w:color w:val="000000"/>
          <w:sz w:val="28"/>
        </w:rPr>
        <w:t xml:space="preserve">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 </w:t>
      </w:r>
    </w:p>
    <w:bookmarkEnd w:id="9"/>
    <w:bookmarkStart w:name="z20" w:id="10"/>
    <w:p>
      <w:pPr>
        <w:spacing w:after="0"/>
        <w:ind w:left="0"/>
        <w:jc w:val="both"/>
      </w:pPr>
      <w:r>
        <w:rPr>
          <w:rFonts w:ascii="Times New Roman"/>
          <w:b w:val="false"/>
          <w:i w:val="false"/>
          <w:color w:val="000000"/>
          <w:sz w:val="28"/>
        </w:rPr>
        <w:t xml:space="preserve">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 </w:t>
      </w:r>
    </w:p>
    <w:bookmarkEnd w:id="10"/>
    <w:bookmarkStart w:name="z21" w:id="11"/>
    <w:p>
      <w:pPr>
        <w:spacing w:after="0"/>
        <w:ind w:left="0"/>
        <w:jc w:val="both"/>
      </w:pPr>
      <w:r>
        <w:rPr>
          <w:rFonts w:ascii="Times New Roman"/>
          <w:b w:val="false"/>
          <w:i w:val="false"/>
          <w:color w:val="000000"/>
          <w:sz w:val="28"/>
        </w:rPr>
        <w:t xml:space="preserve">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 </w:t>
      </w:r>
    </w:p>
    <w:bookmarkEnd w:id="11"/>
    <w:bookmarkStart w:name="z22" w:id="12"/>
    <w:p>
      <w:pPr>
        <w:spacing w:after="0"/>
        <w:ind w:left="0"/>
        <w:jc w:val="both"/>
      </w:pPr>
      <w:r>
        <w:rPr>
          <w:rFonts w:ascii="Times New Roman"/>
          <w:b w:val="false"/>
          <w:i w:val="false"/>
          <w:color w:val="000000"/>
          <w:sz w:val="28"/>
        </w:rPr>
        <w:t xml:space="preserve">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 </w:t>
      </w:r>
    </w:p>
    <w:bookmarkEnd w:id="12"/>
    <w:bookmarkStart w:name="z23" w:id="13"/>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 </w:t>
      </w:r>
    </w:p>
    <w:bookmarkEnd w:id="13"/>
    <w:bookmarkStart w:name="z24" w:id="14"/>
    <w:p>
      <w:pPr>
        <w:spacing w:after="0"/>
        <w:ind w:left="0"/>
        <w:jc w:val="both"/>
      </w:pPr>
      <w:r>
        <w:rPr>
          <w:rFonts w:ascii="Times New Roman"/>
          <w:b w:val="false"/>
          <w:i w:val="false"/>
          <w:color w:val="000000"/>
          <w:sz w:val="28"/>
        </w:rPr>
        <w:t xml:space="preserve">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 </w:t>
      </w:r>
    </w:p>
    <w:bookmarkEnd w:id="14"/>
    <w:bookmarkStart w:name="z25" w:id="15"/>
    <w:p>
      <w:pPr>
        <w:spacing w:after="0"/>
        <w:ind w:left="0"/>
        <w:jc w:val="both"/>
      </w:pPr>
      <w:r>
        <w:rPr>
          <w:rFonts w:ascii="Times New Roman"/>
          <w:b w:val="false"/>
          <w:i w:val="false"/>
          <w:color w:val="000000"/>
          <w:sz w:val="28"/>
        </w:rPr>
        <w:t xml:space="preserve">
      17) твердые бытовые отходы – коммунальные отходы в твердой форме; </w:t>
      </w:r>
    </w:p>
    <w:bookmarkEnd w:id="15"/>
    <w:bookmarkStart w:name="z26" w:id="16"/>
    <w:p>
      <w:pPr>
        <w:spacing w:after="0"/>
        <w:ind w:left="0"/>
        <w:jc w:val="both"/>
      </w:pPr>
      <w:r>
        <w:rPr>
          <w:rFonts w:ascii="Times New Roman"/>
          <w:b w:val="false"/>
          <w:i w:val="false"/>
          <w:color w:val="000000"/>
          <w:sz w:val="28"/>
        </w:rPr>
        <w:t xml:space="preserve">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 </w:t>
      </w:r>
    </w:p>
    <w:bookmarkEnd w:id="16"/>
    <w:bookmarkStart w:name="z27" w:id="17"/>
    <w:p>
      <w:pPr>
        <w:spacing w:after="0"/>
        <w:ind w:left="0"/>
        <w:jc w:val="both"/>
      </w:pPr>
      <w:r>
        <w:rPr>
          <w:rFonts w:ascii="Times New Roman"/>
          <w:b w:val="false"/>
          <w:i w:val="false"/>
          <w:color w:val="000000"/>
          <w:sz w:val="28"/>
        </w:rPr>
        <w:t xml:space="preserve">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 </w:t>
      </w:r>
    </w:p>
    <w:bookmarkEnd w:id="17"/>
    <w:bookmarkStart w:name="z28" w:id="18"/>
    <w:p>
      <w:pPr>
        <w:spacing w:after="0"/>
        <w:ind w:left="0"/>
        <w:jc w:val="both"/>
      </w:pPr>
      <w:r>
        <w:rPr>
          <w:rFonts w:ascii="Times New Roman"/>
          <w:b w:val="false"/>
          <w:i w:val="false"/>
          <w:color w:val="000000"/>
          <w:sz w:val="28"/>
        </w:rPr>
        <w:t xml:space="preserve">
      20) потребитель – физическое или юридическое лицо, пользующееся или намеревающееся пользоваться коммунальными услугами; </w:t>
      </w:r>
    </w:p>
    <w:bookmarkEnd w:id="18"/>
    <w:bookmarkStart w:name="z29" w:id="19"/>
    <w:p>
      <w:pPr>
        <w:spacing w:after="0"/>
        <w:ind w:left="0"/>
        <w:jc w:val="both"/>
      </w:pPr>
      <w:r>
        <w:rPr>
          <w:rFonts w:ascii="Times New Roman"/>
          <w:b w:val="false"/>
          <w:i w:val="false"/>
          <w:color w:val="000000"/>
          <w:sz w:val="28"/>
        </w:rPr>
        <w:t xml:space="preserve">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 </w:t>
      </w:r>
    </w:p>
    <w:bookmarkEnd w:id="19"/>
    <w:bookmarkStart w:name="z30" w:id="20"/>
    <w:p>
      <w:pPr>
        <w:spacing w:after="0"/>
        <w:ind w:left="0"/>
        <w:jc w:val="both"/>
      </w:pPr>
      <w:r>
        <w:rPr>
          <w:rFonts w:ascii="Times New Roman"/>
          <w:b w:val="false"/>
          <w:i w:val="false"/>
          <w:color w:val="000000"/>
          <w:sz w:val="28"/>
        </w:rPr>
        <w:t xml:space="preserve">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 </w:t>
      </w:r>
    </w:p>
    <w:bookmarkEnd w:id="20"/>
    <w:bookmarkStart w:name="z31" w:id="21"/>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акимата района Магжана Жумабаева Северо-Казахстанской области от 27.05.2024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 ; с изменением, внесенным постановлением акимата района Магжана Жумабаева Северо-Казахстанской области от 28.03.2025 </w:t>
      </w:r>
      <w:r>
        <w:rPr>
          <w:rFonts w:ascii="Times New Roman"/>
          <w:b w:val="false"/>
          <w:i w:val="false"/>
          <w:color w:val="00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2"/>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2"/>
    <w:bookmarkStart w:name="z40" w:id="2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3"/>
    <w:bookmarkStart w:name="z41" w:id="2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24"/>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постановлением акимата района Магжана Жумабаева Северо-Казахстанской области от 27.05.2024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2" w:id="25"/>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 </w:t>
      </w:r>
    </w:p>
    <w:bookmarkEnd w:id="25"/>
    <w:bookmarkStart w:name="z36" w:id="26"/>
    <w:p>
      <w:pPr>
        <w:spacing w:after="0"/>
        <w:ind w:left="0"/>
        <w:jc w:val="both"/>
      </w:pPr>
      <w:r>
        <w:rPr>
          <w:rFonts w:ascii="Times New Roman"/>
          <w:b w:val="false"/>
          <w:i w:val="false"/>
          <w:color w:val="000000"/>
          <w:sz w:val="28"/>
        </w:rPr>
        <w:t xml:space="preserve">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 </w:t>
      </w:r>
    </w:p>
    <w:bookmarkEnd w:id="26"/>
    <w:bookmarkStart w:name="z37" w:id="27"/>
    <w:p>
      <w:pPr>
        <w:spacing w:after="0"/>
        <w:ind w:left="0"/>
        <w:jc w:val="both"/>
      </w:pPr>
      <w:r>
        <w:rPr>
          <w:rFonts w:ascii="Times New Roman"/>
          <w:b w:val="false"/>
          <w:i w:val="false"/>
          <w:color w:val="000000"/>
          <w:sz w:val="28"/>
        </w:rPr>
        <w:t xml:space="preserve">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 </w:t>
      </w:r>
    </w:p>
    <w:bookmarkEnd w:id="27"/>
    <w:bookmarkStart w:name="z38" w:id="28"/>
    <w:p>
      <w:pPr>
        <w:spacing w:after="0"/>
        <w:ind w:left="0"/>
        <w:jc w:val="both"/>
      </w:pPr>
      <w:r>
        <w:rPr>
          <w:rFonts w:ascii="Times New Roman"/>
          <w:b w:val="false"/>
          <w:i w:val="false"/>
          <w:color w:val="000000"/>
          <w:sz w:val="28"/>
        </w:rPr>
        <w:t xml:space="preserve">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 </w:t>
      </w:r>
    </w:p>
    <w:bookmarkEnd w:id="2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акимата района Магжана Жумабаева Северо-Казахстанской области от 27.05.2024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6" w:id="2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29"/>
    <w:bookmarkStart w:name="z47" w:id="3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0"/>
    <w:bookmarkStart w:name="z48" w:id="3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1"/>
    <w:bookmarkStart w:name="z49" w:id="3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2"/>
    <w:bookmarkStart w:name="z50" w:id="3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33"/>
    <w:bookmarkStart w:name="z51" w:id="3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34"/>
    <w:bookmarkStart w:name="z52" w:id="35"/>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bookmarkEnd w:id="35"/>
    <w:bookmarkStart w:name="z53" w:id="36"/>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 – круглосуточно в течение года или на основании договора;</w:t>
      </w:r>
    </w:p>
    <w:bookmarkEnd w:id="36"/>
    <w:bookmarkStart w:name="z54" w:id="3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37"/>
    <w:bookmarkStart w:name="z55" w:id="3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38"/>
    <w:bookmarkStart w:name="z56" w:id="39"/>
    <w:p>
      <w:pPr>
        <w:spacing w:after="0"/>
        <w:ind w:left="0"/>
        <w:jc w:val="both"/>
      </w:pPr>
      <w:r>
        <w:rPr>
          <w:rFonts w:ascii="Times New Roman"/>
          <w:b w:val="false"/>
          <w:i w:val="false"/>
          <w:color w:val="000000"/>
          <w:sz w:val="28"/>
        </w:rPr>
        <w:t xml:space="preserve">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 </w:t>
      </w:r>
    </w:p>
    <w:bookmarkEnd w:id="39"/>
    <w:p>
      <w:pPr>
        <w:spacing w:after="0"/>
        <w:ind w:left="0"/>
        <w:jc w:val="both"/>
      </w:pPr>
      <w:r>
        <w:rPr>
          <w:rFonts w:ascii="Times New Roman"/>
          <w:b w:val="false"/>
          <w:i w:val="false"/>
          <w:color w:val="000000"/>
          <w:sz w:val="28"/>
        </w:rPr>
        <w:t xml:space="preserve">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 </w:t>
      </w:r>
    </w:p>
    <w:bookmarkStart w:name="z43" w:id="40"/>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акимата района Магжана Жумабаева Северо-Казахстанской области от 27.05.2024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8" w:id="41"/>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1"/>
    <w:bookmarkStart w:name="z59" w:id="42"/>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акимата района Магжана Жумабаева Северо-Казахстанской области от 27.05.2024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0" w:id="43"/>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3"/>
    <w:bookmarkStart w:name="z61" w:id="44"/>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44"/>
    <w:bookmarkStart w:name="z62" w:id="45"/>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45"/>
    <w:bookmarkStart w:name="z63" w:id="46"/>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46"/>
    <w:bookmarkStart w:name="z64" w:id="47"/>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акимата района Магжана Жумабаева Северо-Казахстанской области от 27.05.2024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5" w:id="48"/>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48"/>
    <w:bookmarkStart w:name="z66" w:id="49"/>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49"/>
    <w:bookmarkStart w:name="z67" w:id="5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0"/>
    <w:bookmarkStart w:name="z68" w:id="5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1"/>
    <w:bookmarkStart w:name="z69" w:id="5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2"/>
    <w:bookmarkStart w:name="z70" w:id="5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3"/>
    <w:bookmarkStart w:name="z71" w:id="5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4"/>
    <w:bookmarkStart w:name="z72" w:id="5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55"/>
    <w:bookmarkStart w:name="z73" w:id="5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56"/>
    <w:bookmarkStart w:name="z74" w:id="5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57"/>
    <w:bookmarkStart w:name="z75" w:id="58"/>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58"/>
    <w:bookmarkStart w:name="z76" w:id="59"/>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59"/>
    <w:bookmarkStart w:name="z77" w:id="60"/>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bookmarkEnd w:id="60"/>
    <w:bookmarkStart w:name="z78" w:id="61"/>
    <w:p>
      <w:pPr>
        <w:spacing w:after="0"/>
        <w:ind w:left="0"/>
        <w:jc w:val="both"/>
      </w:pPr>
      <w:r>
        <w:rPr>
          <w:rFonts w:ascii="Times New Roman"/>
          <w:b w:val="false"/>
          <w:i w:val="false"/>
          <w:color w:val="000000"/>
          <w:sz w:val="28"/>
        </w:rPr>
        <w:t>
      20. Потребитель:</w:t>
      </w:r>
    </w:p>
    <w:bookmarkEnd w:id="61"/>
    <w:bookmarkStart w:name="z79" w:id="62"/>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2"/>
    <w:bookmarkStart w:name="z80" w:id="6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3"/>
    <w:bookmarkStart w:name="z81" w:id="6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4"/>
    <w:bookmarkStart w:name="z82" w:id="6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5"/>
    <w:bookmarkStart w:name="z83" w:id="6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66"/>
    <w:bookmarkStart w:name="z84" w:id="67"/>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67"/>
    <w:bookmarkStart w:name="z85" w:id="6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68"/>
    <w:bookmarkStart w:name="z86" w:id="6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69"/>
    <w:bookmarkStart w:name="z87" w:id="70"/>
    <w:p>
      <w:pPr>
        <w:spacing w:after="0"/>
        <w:ind w:left="0"/>
        <w:jc w:val="both"/>
      </w:pPr>
      <w:r>
        <w:rPr>
          <w:rFonts w:ascii="Times New Roman"/>
          <w:b w:val="false"/>
          <w:i w:val="false"/>
          <w:color w:val="000000"/>
          <w:sz w:val="28"/>
        </w:rPr>
        <w:t>
      21. Поставщик:</w:t>
      </w:r>
    </w:p>
    <w:bookmarkEnd w:id="70"/>
    <w:bookmarkStart w:name="z88" w:id="71"/>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71"/>
    <w:bookmarkStart w:name="z89" w:id="72"/>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2"/>
    <w:bookmarkStart w:name="z90" w:id="73"/>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73"/>
    <w:bookmarkStart w:name="z91" w:id="74"/>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4"/>
    <w:bookmarkStart w:name="z92" w:id="75"/>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75"/>
    <w:bookmarkStart w:name="z93" w:id="76"/>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76"/>
    <w:bookmarkStart w:name="z94" w:id="77"/>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77"/>
    <w:bookmarkStart w:name="z95" w:id="78"/>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78"/>
    <w:bookmarkStart w:name="z96" w:id="79"/>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79"/>
    <w:bookmarkStart w:name="z97" w:id="80"/>
    <w:p>
      <w:pPr>
        <w:spacing w:after="0"/>
        <w:ind w:left="0"/>
        <w:jc w:val="left"/>
      </w:pPr>
      <w:r>
        <w:rPr>
          <w:rFonts w:ascii="Times New Roman"/>
          <w:b/>
          <w:i w:val="false"/>
          <w:color w:val="000000"/>
        </w:rPr>
        <w:t xml:space="preserve"> Глава 4. Порядок расчета и оплаты коммунальных услуг</w:t>
      </w:r>
    </w:p>
    <w:bookmarkEnd w:id="80"/>
    <w:bookmarkStart w:name="z98" w:id="81"/>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Типовым правилам.</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акимата района Магжана Жумабаева Северо-Казахстанской области от 27.05.2024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9" w:id="82"/>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2"/>
    <w:bookmarkStart w:name="z100" w:id="83"/>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83"/>
    <w:bookmarkStart w:name="z101" w:id="84"/>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акимата района Магжана Жумабаева Северо-Казахстанской области от 27.05.2024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2" w:id="85"/>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статьи 10-2 Закона Республики Казахстан "О жилищных отношениях".</w:t>
      </w:r>
    </w:p>
    <w:bookmarkEnd w:id="85"/>
    <w:bookmarkStart w:name="z103" w:id="86"/>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статьи 27 Закона Республики Казахстан "О местном государственном управлении и самоуправлении в Республике Казахстан".</w:t>
      </w:r>
    </w:p>
    <w:bookmarkEnd w:id="86"/>
    <w:bookmarkStart w:name="z104" w:id="87"/>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87"/>
    <w:bookmarkStart w:name="z105" w:id="88"/>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88"/>
    <w:bookmarkStart w:name="z106" w:id="89"/>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89"/>
    <w:bookmarkStart w:name="z107" w:id="90"/>
    <w:p>
      <w:pPr>
        <w:spacing w:after="0"/>
        <w:ind w:left="0"/>
        <w:jc w:val="both"/>
      </w:pPr>
      <w:r>
        <w:rPr>
          <w:rFonts w:ascii="Times New Roman"/>
          <w:b w:val="false"/>
          <w:i w:val="false"/>
          <w:color w:val="000000"/>
          <w:sz w:val="28"/>
        </w:rPr>
        <w:t xml:space="preserve">
      31. Все спорные вопросы между поставщиком и потребителем, решаются в установленном законодательством порядке. </w:t>
      </w:r>
    </w:p>
    <w:bookmarkEnd w:id="90"/>
    <w:bookmarkStart w:name="z108" w:id="91"/>
    <w:p>
      <w:pPr>
        <w:spacing w:after="0"/>
        <w:ind w:left="0"/>
        <w:jc w:val="left"/>
      </w:pPr>
      <w:r>
        <w:rPr>
          <w:rFonts w:ascii="Times New Roman"/>
          <w:b/>
          <w:i w:val="false"/>
          <w:color w:val="000000"/>
        </w:rPr>
        <w:t xml:space="preserve"> Глава 5. Порядок разрешения разногласий</w:t>
      </w:r>
    </w:p>
    <w:bookmarkEnd w:id="91"/>
    <w:bookmarkStart w:name="z109" w:id="9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2"/>
    <w:bookmarkStart w:name="z110" w:id="9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3"/>
    <w:bookmarkStart w:name="z111" w:id="9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94"/>
    <w:bookmarkStart w:name="z112" w:id="95"/>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bookmarkEnd w:id="95"/>
    <w:bookmarkStart w:name="z113" w:id="96"/>
    <w:p>
      <w:pPr>
        <w:spacing w:after="0"/>
        <w:ind w:left="0"/>
        <w:jc w:val="both"/>
      </w:pPr>
      <w:r>
        <w:rPr>
          <w:rFonts w:ascii="Times New Roman"/>
          <w:b w:val="false"/>
          <w:i w:val="false"/>
          <w:color w:val="000000"/>
          <w:sz w:val="28"/>
        </w:rPr>
        <w:t xml:space="preserve">
      34. При отказе поставщика удостоверить факт непредоставления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 </w:t>
      </w:r>
    </w:p>
    <w:bookmarkEnd w:id="96"/>
    <w:p>
      <w:pPr>
        <w:spacing w:after="0"/>
        <w:ind w:left="0"/>
        <w:jc w:val="both"/>
      </w:pPr>
      <w:r>
        <w:rPr>
          <w:rFonts w:ascii="Times New Roman"/>
          <w:b w:val="false"/>
          <w:i w:val="false"/>
          <w:color w:val="000000"/>
          <w:sz w:val="28"/>
        </w:rPr>
        <w:t xml:space="preserve">
      1) время начала отказа в коммунальных услугах (отключения) или некачественной ее поставки; </w:t>
      </w:r>
    </w:p>
    <w:p>
      <w:pPr>
        <w:spacing w:after="0"/>
        <w:ind w:left="0"/>
        <w:jc w:val="both"/>
      </w:pPr>
      <w:r>
        <w:rPr>
          <w:rFonts w:ascii="Times New Roman"/>
          <w:b w:val="false"/>
          <w:i w:val="false"/>
          <w:color w:val="000000"/>
          <w:sz w:val="28"/>
        </w:rPr>
        <w:t xml:space="preserve">
      2) характер ухудшения качества коммунальных услуг; 3) время подачи заявки и ее регистрационный номер (по журналу поставщика); </w:t>
      </w:r>
    </w:p>
    <w:p>
      <w:pPr>
        <w:spacing w:after="0"/>
        <w:ind w:left="0"/>
        <w:jc w:val="both"/>
      </w:pPr>
      <w:r>
        <w:rPr>
          <w:rFonts w:ascii="Times New Roman"/>
          <w:b w:val="false"/>
          <w:i w:val="false"/>
          <w:color w:val="000000"/>
          <w:sz w:val="28"/>
        </w:rPr>
        <w:t xml:space="preserve">
      4) время восстановления коммунальных услуг (нормализации ее качества); </w:t>
      </w:r>
    </w:p>
    <w:bookmarkStart w:name="z57" w:id="97"/>
    <w:p>
      <w:pPr>
        <w:spacing w:after="0"/>
        <w:ind w:left="0"/>
        <w:jc w:val="both"/>
      </w:pPr>
      <w:r>
        <w:rPr>
          <w:rFonts w:ascii="Times New Roman"/>
          <w:b w:val="false"/>
          <w:i w:val="false"/>
          <w:color w:val="000000"/>
          <w:sz w:val="28"/>
        </w:rPr>
        <w:t xml:space="preserve">
      5) период отсутствия (ухудшения качества) коммунальных услуг. </w:t>
      </w:r>
    </w:p>
    <w:bookmarkEnd w:id="97"/>
    <w:p>
      <w:pPr>
        <w:spacing w:after="0"/>
        <w:ind w:left="0"/>
        <w:jc w:val="both"/>
      </w:pPr>
      <w:r>
        <w:rPr>
          <w:rFonts w:ascii="Times New Roman"/>
          <w:b w:val="false"/>
          <w:i w:val="false"/>
          <w:color w:val="000000"/>
          <w:sz w:val="28"/>
        </w:rPr>
        <w:t xml:space="preserve">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 </w:t>
      </w:r>
    </w:p>
    <w:p>
      <w:pPr>
        <w:spacing w:after="0"/>
        <w:ind w:left="0"/>
        <w:jc w:val="both"/>
      </w:pPr>
      <w:r>
        <w:rPr>
          <w:rFonts w:ascii="Times New Roman"/>
          <w:b w:val="false"/>
          <w:i w:val="false"/>
          <w:color w:val="000000"/>
          <w:sz w:val="28"/>
        </w:rPr>
        <w:t xml:space="preserve">
      При проживании потребителя в индивидуальном жилом доме заявление и акт подписывается потребителем. </w:t>
      </w:r>
    </w:p>
    <w:p>
      <w:pPr>
        <w:spacing w:after="0"/>
        <w:ind w:left="0"/>
        <w:jc w:val="both"/>
      </w:pPr>
      <w:r>
        <w:rPr>
          <w:rFonts w:ascii="Times New Roman"/>
          <w:b w:val="false"/>
          <w:i w:val="false"/>
          <w:color w:val="000000"/>
          <w:sz w:val="28"/>
        </w:rPr>
        <w:t>
      В случае неурегулирования спора по согласованию сторон, потребитель обращается в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постановления акимата района Магжана Жумабаева Северо-Казахстанской области от 27.05.2024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 </w:t>
      </w:r>
    </w:p>
    <w:p>
      <w:pPr>
        <w:spacing w:after="0"/>
        <w:ind w:left="0"/>
        <w:jc w:val="both"/>
      </w:pPr>
      <w:r>
        <w:rPr>
          <w:rFonts w:ascii="Times New Roman"/>
          <w:b w:val="false"/>
          <w:i w:val="false"/>
          <w:color w:val="000000"/>
          <w:sz w:val="28"/>
        </w:rPr>
        <w:t xml:space="preserve">
      Акт считается действительным и при отказе потребителя от подписи, но при условии оформления его комиссией из не менее трех человек: </w:t>
      </w:r>
    </w:p>
    <w:p>
      <w:pPr>
        <w:spacing w:after="0"/>
        <w:ind w:left="0"/>
        <w:jc w:val="both"/>
      </w:pPr>
      <w:r>
        <w:rPr>
          <w:rFonts w:ascii="Times New Roman"/>
          <w:b w:val="false"/>
          <w:i w:val="false"/>
          <w:color w:val="000000"/>
          <w:sz w:val="28"/>
        </w:rPr>
        <w:t xml:space="preserve">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 </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акимата района Магжана Жумабаева Северо-Казахстанской области от 27.05.2024 </w:t>
      </w:r>
      <w:r>
        <w:rPr>
          <w:rFonts w:ascii="Times New Roman"/>
          <w:b w:val="false"/>
          <w:i w:val="false"/>
          <w:color w:val="000000"/>
          <w:sz w:val="28"/>
        </w:rPr>
        <w:t>№ 101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2" w:id="98"/>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98"/>
    <w:bookmarkStart w:name="z123" w:id="99"/>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99"/>
    <w:bookmarkStart w:name="z124" w:id="100"/>
    <w:p>
      <w:pPr>
        <w:spacing w:after="0"/>
        <w:ind w:left="0"/>
        <w:jc w:val="left"/>
      </w:pPr>
      <w:r>
        <w:rPr>
          <w:rFonts w:ascii="Times New Roman"/>
          <w:b/>
          <w:i w:val="false"/>
          <w:color w:val="000000"/>
        </w:rPr>
        <w:t xml:space="preserve"> Глава 6. Заключительные положения</w:t>
      </w:r>
    </w:p>
    <w:bookmarkEnd w:id="100"/>
    <w:bookmarkStart w:name="z125" w:id="101"/>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01"/>
    <w:bookmarkStart w:name="z126" w:id="102"/>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