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2aed" w14:textId="2572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46-8 "Об утверждении бюджета Каракогинского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2021-2023 годы" от 8 января 2021 года № 46-8 (зарегистрировано в Реестре государственной регистрации нормативных правовых актов под № 7070)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Каракогинского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168 881,9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7 576,0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161 305,9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171 135,1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-2 253,2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2 253,2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2 253,2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168 881,9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