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272ce" w14:textId="3c272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8 января 2021 года № 46-9 "Об утверждении бюджета Конюховского сельского округа района Магжана Жумабаева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3 июля 2021 года № 6-11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Конюховского сельского округа района Магжана Жумабаева на 2021-2023 годы" от 8 января 2021 года № 46-9 (зарегистрировано в Реестре государственной регистрации нормативных правовых актов под № 7080)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Конюховского сельского округа района Магжана Жумабаева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37 791,0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1 200,0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36 591,0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39 263,1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-1 472,1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1 472,1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1 472,1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Магжана 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Крот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Магжана 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46-9</w:t>
            </w:r>
          </w:p>
        </w:tc>
      </w:tr>
    </w:tbl>
    <w:bookmarkStart w:name="z4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Конюховского сельского округа района Магжана Жумабаева на 2021 год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621"/>
        <w:gridCol w:w="26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2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37 791,0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3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39 263,1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16 036,0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-1 472,1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 ) бюджета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1 472,1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4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1 472,1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1 472,1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