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8f3b" w14:textId="8e38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8 января 2021 года № 46-7 "Об утверждении бюджета Возвышенского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 июля 2021 года № 6-9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Возвышенского сельского округа района Магжана Жумабаева на 2021-2023 годы" от 8 января 2021 года № 46-7 (зарегистрировано в Реестре государственной регистрации нормативных правовых актов под № 7079)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Возвышенского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58 489,9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46 989,9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68 652,1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-10 162,2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10 162,2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10 162,2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укрепление материально-технической базы акимата сельского округа.";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46-7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2021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520"/>
        <w:gridCol w:w="2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58 489,9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46 989,9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46 989,9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68 652,1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-10 162,2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