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514a1c" w14:textId="4514a1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решение маслихата Жамбылского района Северо-Казахстанской области от 8 января 2021 года № 58/5 "Об утверждении бюджета Майбалыкского сельского округа Жамбылского района Северо-Казахстанской области на 2021-2023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Жамбылского района Северо-Казахстанской области от 8 декабря 2021 года № 9/12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Маслихат Жамбылского района Северо-Казахстанской области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Жамбылского района Северо-Казахстанской области "Об утверждении бюджета Майбалыкского сельского округа Жамбылского района Северо-Казахстанской области на 2021-2023 годы" от 8 января 2021 года № 58/5 (зарегистрировано в Реестре государственной регистрации нормативных правовых актов под № 7038) следующие изменения и дополнение: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 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Майбалыкского сельского округа Жамбылского района Северо-Казахстанской области на 2021-2023 годы согласно приложениям 1, 2, 3 к настоящему решению соответственно, в том числе на 2021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47 104 тысяч тенге: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1 907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44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45 153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47 205,2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-101,2 тысяч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101,2 тысяч тенге: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–101,2 тысяч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"6. Учесть в бюджете сельского округа на 2021 год целевые трансферты из областного бюджета: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 устройство уличного освещения в селе Святодуховка Жамбылского района Северо-Казахстанской области;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 текущий ремонт уличного освещения в селе Святодуховка по улицам Береговая, Молодежная Жамбылского района Северо-Казахстанской области;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 устройство уличного освещения в селе Жанажол Жамбылского района Северо-Казахстанской области;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 повышение заработной платы государственных служащих местных исполнительных органов.";</w:t>
      </w:r>
    </w:p>
    <w:bookmarkEnd w:id="2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подпунктами 5), 6), 7) следующего содержания:</w:t>
      </w:r>
    </w:p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"5) на оплату труда методиста по спорту;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на обеспечение функционирования автомобильных дорог сельского округа;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на содержание аппарата акима Майбалыкского сельского округа Жамбылского района Северо-Казахстанской области.";</w:t>
      </w:r>
    </w:p>
    <w:bookmarkEnd w:id="2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3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2021 года.</w:t>
      </w:r>
    </w:p>
    <w:bookmarkEnd w:id="2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маслихата Жамбылского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Л. Топорова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декабря 2021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9/ 12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января 2021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58/5</w:t>
            </w:r>
          </w:p>
        </w:tc>
      </w:tr>
    </w:tbl>
    <w:bookmarkStart w:name="z50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Майбалыкского сельского округа Жамбылского района Северо-Казахстанской области на 2021 год</w:t>
      </w:r>
    </w:p>
    <w:bookmarkEnd w:id="2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5"/>
        <w:gridCol w:w="425"/>
        <w:gridCol w:w="425"/>
        <w:gridCol w:w="42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1) Доходы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47 104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45 153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45 153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45 153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47 205,2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8 641,2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8 641,2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7 901,2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-101,2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