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f1e28" w14:textId="aff1e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Жамбылского района Северо-Казахстанской области от 8 января 2021 года № 58/6 "Об утверждении бюджета Кладбинского сельского округа Жамбылского района Северо-Казахстанской области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9 июля 2021 года № 6/5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"Об утверждении бюджета Кладбинского сельского округа Жамбылского района Северо-Казахстанской области на 2021-2023 годы" от 8 января 2021 года № 58/6 (зарегистрировано в Реестре государственной регистрации нормативных правовых актов под № 7037)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Кладбинского сельского округа Жамбылского района Северо-Казахстанской области на 2021-2023 годы согласно приложениям 1, 2, 3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44 746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2 700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42 046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45 479,7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-733,7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733,7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733,7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Предусмотреть расходы бюджета Кладбинского сельского округа Жамбылского района Северо-Казахстанской области за счет свободных остатков бюджетных средств, сложившихся на 1 января 2021 года и возврата целевых трансфертов республиканского бюджета, неиспользованных (недоиспользованных) в 2020 году, согласно приложению 4 к настоящему решению.";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дополнить приложением 4 согласно приложению 2 к настоящему решению.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64"/>
        <w:gridCol w:w="4236"/>
      </w:tblGrid>
      <w:tr>
        <w:trPr>
          <w:trHeight w:val="30" w:hRule="atLeast"/>
        </w:trPr>
        <w:tc>
          <w:tcPr>
            <w:tcW w:w="7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__________Р. СадыковСекретарь маслихата Жамбылского района       _______ 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2021 года № 6/5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58/6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Кладбинского сельского округа Жамбылского района Северо-Казахстанской области на 2021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216"/>
        <w:gridCol w:w="216"/>
        <w:gridCol w:w="216"/>
        <w:gridCol w:w="216"/>
        <w:gridCol w:w="216"/>
        <w:gridCol w:w="226"/>
        <w:gridCol w:w="2"/>
        <w:gridCol w:w="167"/>
        <w:gridCol w:w="564"/>
        <w:gridCol w:w="590"/>
        <w:gridCol w:w="10"/>
        <w:gridCol w:w="15"/>
        <w:gridCol w:w="2"/>
        <w:gridCol w:w="5"/>
        <w:gridCol w:w="2"/>
        <w:gridCol w:w="407"/>
        <w:gridCol w:w="820"/>
        <w:gridCol w:w="521"/>
        <w:gridCol w:w="265"/>
        <w:gridCol w:w="3703"/>
        <w:gridCol w:w="15"/>
        <w:gridCol w:w="18"/>
        <w:gridCol w:w="25"/>
        <w:gridCol w:w="108"/>
        <w:gridCol w:w="111"/>
        <w:gridCol w:w="268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"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45 479,7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"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0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31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2021 года № 6/5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58/6</w:t>
            </w:r>
          </w:p>
        </w:tc>
      </w:tr>
    </w:tbl>
    <w:bookmarkStart w:name="z5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Кладбинского сельского округа Жамбылского района Северо-Казахстанской области на 2021 год за счет свободных остатков бюджетных средств, сложившихся на 1 января 2021 года и возврат целевых трансфертов из республиканского бюджета неиспользованных (недоиспользованных) в 2020 году</w:t>
      </w:r>
    </w:p>
    <w:bookmarkEnd w:id="32"/>
    <w:bookmarkStart w:name="z6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2024"/>
        <w:gridCol w:w="4653"/>
      </w:tblGrid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34"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733,7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733,7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733,7</w:t>
            </w:r>
          </w:p>
        </w:tc>
      </w:tr>
    </w:tbl>
    <w:bookmarkStart w:name="z6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988"/>
        <w:gridCol w:w="1988"/>
        <w:gridCol w:w="4089"/>
        <w:gridCol w:w="2772"/>
      </w:tblGrid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6"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233,5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233,5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233,5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