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7aab" w14:textId="fb27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58/1 "Об утверждении бюджета Кайранкольского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9 июля 2021 года № 6/2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Кайранкольского сельского округа Жамбылского района Северо-Казахстанской области на 2021-2023 годы" от 8 января 2021 года № 58/1 (зарегистрировано в Реестре государственной регистрации нормативных правовых актов под № 7046)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Кайранкольского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39 035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35 630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–39 365,3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330,3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330,3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расходы бюджета Кайранкольского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0"/>
        <w:gridCol w:w="216"/>
        <w:gridCol w:w="216"/>
        <w:gridCol w:w="216"/>
        <w:gridCol w:w="216"/>
        <w:gridCol w:w="216"/>
        <w:gridCol w:w="227"/>
        <w:gridCol w:w="2"/>
        <w:gridCol w:w="167"/>
        <w:gridCol w:w="565"/>
        <w:gridCol w:w="591"/>
        <w:gridCol w:w="10"/>
        <w:gridCol w:w="12"/>
        <w:gridCol w:w="2"/>
        <w:gridCol w:w="5"/>
        <w:gridCol w:w="2"/>
        <w:gridCol w:w="372"/>
        <w:gridCol w:w="746"/>
        <w:gridCol w:w="475"/>
        <w:gridCol w:w="832"/>
        <w:gridCol w:w="3237"/>
        <w:gridCol w:w="80"/>
        <w:gridCol w:w="20"/>
        <w:gridCol w:w="23"/>
        <w:gridCol w:w="69"/>
        <w:gridCol w:w="116"/>
        <w:gridCol w:w="23"/>
        <w:gridCol w:w="26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58/1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Кайранкольского сельского округа Жамбылского района Северо-Казахстанской области за счет свободных остатков бюджетных средств, сложившихся на 1 января 2021 года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