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b9ec64" w14:textId="8b9ec6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План по управлению пастбищами и их использованию по Есильскому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Есильского района Северо-Казахстанской области от 30 декабря 2021 года № 14/151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маслихат Есильского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Есильскому району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Есильского района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Бектасова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декабря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14/151</w:t>
            </w:r>
          </w:p>
        </w:tc>
      </w:tr>
    </w:tbl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Есильскому району на 2022-2023 годы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Есильскому району на 2022-2023 годы (далее – план) разработан в соответствии с Законами Республики Казахстан от 20 февраля 2017 года "О пастбищах", от 23 января 2001 года "О местном государственном управлении и самоуправлении в Республики Казахстан",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(зарегистрировано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(зарегистрировано в Реестре государственной регистрации нормативных правовых актов № 11064), с внесенными изменениями приказом Заместителя Премьер-Министра Республики Казахстан-Министра сельского хозяйства от 24 апреля 2017 года.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плане учтены традиции выпаса сельскохозяйственных животных на соответствующей территории административно-территориальной единице.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2 к настоящему плану и занимаемую площадь пастбищ согласно приложению 2-1;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орасительными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6 к настоящему плану;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владельцев–пастбищепользователей,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Есильском районе имеются 16 сельских округов и 53 сельских населенных пунктов.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Есильского района 514 144 га, из них пастбищные земли – 118 855 га.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401 407 га;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60 016 га;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2 056 га;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3 609 га;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32 742 га;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14 314 га.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умеренно-жаркое. Среднегодовая температура воздуха в январе - 2,2; - 34,4 ºС, в июле + 7,8; +29 ºС. Средний размер осадков составляет - 52 мм, а годовой - 369 мм.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часть территории района около 7 %. занята лесами. Основные компоненты лесной растительности - береза бородавчатая и осина. На нераспаханных участках степи и остепненных лугов размещаются полынь, морковник, типчак, кровохлебка, лабазник, вейник наземный, другие травы.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района разнообразный. Преобладающими почвами являются черноземы обыкновенные. С меньшей площадью в сравнении с черноземами обыкновенными размещаются лугово-черноземные, луговые, солонцы, солоди, солончаки. Особое место в почвенном покрове занимают черноземы выщелоченные, которые сформировались по хорошо дренированным повышенным участкам (увалам, гривам).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16 ветеринарных пунктов, 5 убойных пунктов, 30 сибиреязвенных захоронений и 41 скотомогильников.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Есильском районе насчитывается крупного рогатого скота 26 741 голов, мелкого рогатого скота 38 340 голов, 8 026 голов лошадей. Для обеспечения сельскохозяйственных животных по Есильскому району имеются всего 118 855 га пастбищных угодий. В черте населенных пунктов числится 44 493 га пастбищ, в землях запаса имеются 6 782 га пастбищных угодий.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ºС – показатель Цельсия;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административно–территориальной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bookmarkStart w:name="z5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6"/>
    <w:bookmarkStart w:name="z5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Занимаемая площадь пастбищ при установлении сезонных маршрутов выпаса и передвижения сельскохозяйственных животных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 и площадь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Жаргаин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Орнек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Мектеп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Жаргаин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Орнек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Мектеп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Амангельдинское 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Талапкер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Поляковка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Амангельдинское 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Талапкер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Поляковка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Бескудукский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Черуновка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Тамамбай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Алабие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Бескудук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Черуновка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Тамамбай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Алабие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Бескудук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Волошинский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Волошинка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Ивано-Петровка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Лузинка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Волошинка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Ивано-Петровка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Лузинка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Заградовский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Заградовка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Славянка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Тонкошуровка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Горное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Заградовка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Славянка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Тонкошуровка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Горное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Чириковка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Гурьяновка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Чириковка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Гурьяновка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Корнеевский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Корнеевка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Новоузенка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Корнеевка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Новоузенка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Леонидовка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Оседлое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Жекеколь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Мадениет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Оседлое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Жекеколь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Мальцево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Мальцево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Спасовский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Сарман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Тауагаш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Сарман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Тауагаш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Тарангульский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Двинск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Тарангул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Двинск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Тарангул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Ясновский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Ясновка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Стрельниковка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Ясновка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Стрельниковка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Явленский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9"/>
    <w:bookmarkStart w:name="z7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трубчатым или шахтным колодцам), составленную согласно норме потребления воды</w:t>
      </w:r>
    </w:p>
    <w:bookmarkEnd w:id="41"/>
    <w:bookmarkStart w:name="z7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3"/>
    <w:bookmarkStart w:name="z8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2022–2023 годы</w:t>
            </w:r>
          </w:p>
        </w:tc>
      </w:tr>
    </w:tbl>
    <w:bookmarkStart w:name="z9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Бескудукский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Заградовский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Корнеевский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Тарангульский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Ясновский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