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3ed" w14:textId="3111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Шукыркольского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14-33.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Шукыркольского сельского округа района имени Габита Мусрепова Северо-Казахстанской области" от 31 марта 2014 года № 23-21 (зарегистрировано в Реестре государственной регистрации нормативных правовых актов за № 2747)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Шукыркольского сельского округа района имени Габита Мусрепова Северо-Казахстанской области.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Шукыркольского сельского округа района имени Габита Мусрепова Северо-Казахстанской области;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Шукыркольского сельского округа района имени Габита Мусрепова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Шукыркольского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Шукыркольского сельского округа района имени Габита Мусрепова Северо-Казахстанской области.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Шукыркольского сельского округа района имени Габита Мусрепова Северо-Казахстанской области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Шукыркольского сельского округа района имени Габита Мусрепова Северо-Казахстанской области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Шукыркольского сельского округа района имени Габита Мусрепова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Шукыркольского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Айкына Нуркатова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Рамазанова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Мухтара Ауэзова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Байтасова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15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