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2da6" w14:textId="6c12d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маслихата района имени Габита Мусрепова Северо-Казахстанской области от 31 марта 2014 года № 23-10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Кырымбетского сельского округа района имени Габита Мусрепова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30 декабря 2021 года № 14-22. Утратило силу решением маслихата района имени Габита Мусрепова Северо-Казахстанской области от 4 сентября 2023 года № 7-6.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Кырымбетского сельского округа района имени Габита Мусрепова Северо-Казахстанской области" от 31 марта 2014 года № 23-10 (зарегистрировано в Реестре государственной регистрации нормативных правовых актов за № 2745)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Кырымбетского сельского округа района имени Габита Мусрепова Северо-Казахстанской области";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раздельных сходов местного сообщества Кырымбетского сельского округа района имени Габита Мусрепова Северо-Казахстанской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Кырымбетского сельского округа района имени Габита Мусрепова Северо-Казахстанской области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Кырымбетского сельского округа района имени Габита Мусрепова Северо-Казахстанской области.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Кырымбетского сельского округа района имени Габита Мусрепова Северо-Казахстанской области;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Кырымбетского сельского округа района имени Габита Мусрепова Северо-Казахстанской области.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Кырымбетского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 или размещения информации на официальном интернет-ресурсе КГУ "Аппарат акима Кырымбетского сельского округа района имени Габита Мусрепова Северо-Казахстанской области".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Кырымбетского сельского округа района имени Габита Мусрепова Северо-Казахстанской области.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Кырымбетского сельского округа района имени Габита Мусрепова Северо-Казахстанской области или уполномоченным им лицом.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Кырымбетского сельского округа района имени Габита Мусрепова Северо-Казахстанской области или уполномоченное им лицо.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течении двух рабочих дней подписывается председателем и секретарем и в течении одного рабочего дня после подписания передается в аппарат акима Кырымбетского сельского округа района имени Габита Мусрепова Северо-Казахстанской области.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</w:t>
            </w:r>
          </w:p>
        </w:tc>
      </w:tr>
    </w:tbl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Кырымбетского сельского округа района имени Габита Мусрепова Северо-Казахстанской области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Кырымбетского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Ленина села Сокологоровка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Карла Маркса села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Степная села Сокологоровка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Черемушки села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села Кырымбет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