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42fe" w14:textId="0b14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имени Габита Мусрепова Северо-Казахстанской области на 2021-2022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 сентября 2021 года № 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району имени Габита Мусрепова Северо-Казахстанской области на 2021-2022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2021 года № 8-1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имени Габита Мусрепова Северо-Казахстанской области на 2021-2022 годы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району имени Габита Мусрепова Северо-Казахстанской области на 2021-2022 годы (далее - План) разработан в соответствии с Законами Республики Казахстан "О пастбищах",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"Об утверждении Правил рационального использования пастбищ" (зарегистрирован в Министерстве юстиции Республики Казахстан под № 15090), приказом Министра сельского хозяйства Республики Казахстан "Об утверждении предельно допустимой нормы нагрузки на общую площадь пастбищ" (зарегистрирован в Министерстве юстиции Республики Казахстан под № 11064).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приложению 1 к настоящему Плану;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2)приемлемые схемы пастбищеоборотов, согласно приложению 2 к настоящему Плану;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3)карту с обозначением внешних и внутренних границ и площадей пастбищ, в том числе сезонных, объектов пастбищной инфраструктуры, согласно приложению 3 к настоящему Плану;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4)схему доступа пастбище 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приложению 4 к настоящему Плану;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приложению 5 к настоящему Плану;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6)календарный график по использованию пастбищ, устанавливающий сезонные маршруты выпаса и передвижения сельскохозяйственных животных, согласно приложению 6 к настоящему Плану;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 на пастбищах.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районе имени Габита Мусрепова имеются 17 сельских округов, районный центр село Новоишимское и 64 сельских населенных пунктов.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имени Габита Мусрепова 1 108 678 га, из них пастбищные земли 256 886 га.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- 975 371 га;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92 286 га;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 и иного несельскохозяйственного назначения – 5 367 га;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12 730.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часто выражается, прежде всего, большими колебаниями годовых и суточных температур. Неблагоприятной особенностью климата данного района является наличие весенних и осенних заморозков.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Среднегодовое количество осадков колеблется от 282 до 431 мм и в среднем составляет 378 мм.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района расположена в зоне сухих степей, где получил распространение дерновый тип почвообразования, а зональными почвами являются темно-каштановые. Кроме зональных почв получили широкое распространение интразональные почвы: луговато-каштановые, лугово-каштановые, луговые каштановые. Толщина плодородной почвы 47-59 см.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действует 17 ветеринарных пункта, 64 скотомогильников, 9 сибирско-язвенных захоронений, 14 пунктов искусственного осеменения.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районе имени Габита Мусрепова насчитывается крупного рогатого скота 35 777 голова, мелкого рогатого скота 33 462 головы, 12 271 головы лошадей.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району Габита Мусрепова имеются всего 177 395 га пастбищных угодий. В черте населенного пункта числится 74 499 га пастбищ, в землях запаса имеются 5 826 га пастбищных угодий.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водопоев. Весной при сочной траве животных необходимо поить до 3-4 раз, а летом в жару – до 7-8 раз. Норма потребления воды на одну голову КРС в сутки составляет 100 литров. Лучшие водопои - чистые реки, ручьи, пруды с проточной свежей водой. Водопои с загрязненной, застойной водой для скота непригодны, так как могут вызвать заболевания животных, особенно глистные. Стойбища устроены на расстоянии не менее 300-500 м от водопоя, чтобы не загрязнять водоемов.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водопоя из колодцев площадки вокруг них выложены камнем или посыпаны крупным песком, созданы уклоны, чтобы грязная вода и осадки не затекали в колодец. Колодцы оборудованы лотками, водопойными корытами с гладкой поверхностью изнутри.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прогонов. Прогоны устроены достаточной ширины, чтобы скот не теснился и не скучивался. Ширина прогонов на 100 голов для крупного рогатого скота 20-25 м, молодняка до одного года 10-15 м, табуна лошадей 15-20 м, для отары овец 500-600 голов 30-35 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Скотопрогоны предусмотрены для предупреждения вытаптывания травостоя естественных трав и посевов сельскохозяйственных культур.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функциональной роли скотопрогоны разделены на магистральные (от комплексов, поселков до пастбищ и внутри пастбищные (от летних лагерей до полей, участков пастбище оборотов, пунктов водопоя скота).Ширина скотопрогонов зависит от количества скота и устанавливается в следующих размерах: а) магистральные 20-40 метров, б) внутри пастбищные 10-20 метров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района имени Габита Мусрепова полностью обеспечивает поголовье сельскохозяйственных животных. Отгонных пастбищ, которые используются для ведения отгонного животноводства, нет.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землепользователей земельных участков, прилагаемый к схеме (карте) расположения пастбищ района имени Габита Мусрепова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8277"/>
        <w:gridCol w:w="2431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фамилия, имя, отчество землепользователя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"Агро-Альянс"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"Агро-Беркут"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"Агро-Есіл"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"Астык-Привольное"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"Агрофирма Приишимский"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"Августин - 2017"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"Адани Агро"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"АЗКО"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"Акселеу"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"ES Global Agro"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"Астык-Мукур"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"Атамекен-Агро-Целинный"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"Атамекен-Агро-Шукырколь"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"Береке-Агро"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"Береке-Брилевка"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"Богатырев"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"Возвышенка-СК"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"Дружба"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"Жарык-2005"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"Кабуз"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"Кара-Інген"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"Корель"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"КазСтройТрейд"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"Кужен"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"Намыс"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"Буденное-СК"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"Привольное"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"Раисовское"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"Сагатов и К"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"СК-Париж"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"Сара-2018"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"Содружество – 2"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 Гаршино"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"Тахтаброд-ТМ"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"Тұқым"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"Ишим Жер"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"Целинное-2004"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"Целинный-2001"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"УК Әдиль"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"Шарык Агро"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"Юрий и К-2005"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"AksuTransLogistic"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"Янтарь – 98"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Сагындык Советович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Абильпеисов Марат Каиржанович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Биржан Капарович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Болыспек Амантаевич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Надырбай Амантаевич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Азрапкин Евгений Владиславович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Есимбек Исмагамбетович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Айткожин Мереке Сейлович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Алимжанов Еншибай Назымбекович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Альмухамбетов Нурум Кожимуханович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Амирханов Алик Юрьевич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Ахмадова Амнат Исаевна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Амандык Литвинович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Байгазин Кайрат Ермуратович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Балдиков Мубарак Кошанович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Балдиков Уапп Кошанович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Балицкий Виктор Казимирович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Балтыкысгенов Канатпай Абаевич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Балтыкысгенов Канатпай Абаевич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Барамидзе Александр Давыдович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Ерболат Кабдунович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Бекиш Кажмукан Касенович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Бимурзин Талгат Бимурзинович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Букарев Владимир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Буружева Ханифа Хасановна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Бюрин Самат Кабландович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Воротков Виктор Борисович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Габдулов Нурулла Хазиевич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Гарбузов Владимир Михайлович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Гейман Александр Александрович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Гневашева Валентина Александровна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Даниев Кайрлы Сеитович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Джангашкаров Кайрат Зейнулинович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 Байсангур Шарипович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Доржубаев Сабит Женисович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Баглан Ислямович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Дудин Юрий Васильевич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Дудов Сергей Ильич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Емец Леонид Петрович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Арман Жеябаевич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Жеябай Нурахметович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Жанабилов Омирбек Сапаргалиевич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Жанапина Уазира Молдашевна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Жанзахов Айдар Екпинович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Риза Бимурзинович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Житкеев Наиль Жалилович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Жуламанов Чапай Касымович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Закирьянов Ербол Куанышевич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 Павел Михайлович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Владимир Петрович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Ибитаев Нурлан Ескендрович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Асия Тулегеновна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Руслан Альвиевич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Кабиков Марат Негметович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Кажигалиев Камбар Акпанович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Каршалов Садык Шотпаевич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Киречек Алексей Алексеевич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Ковалев Михаил Юрьевич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Владимир Михайлович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Козыбаев Данияр Кангельдынович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Койшибаев Океш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Конюша Виктор Петрович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Косьмин Владимир Валерьевич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Кударбеков Тулепберген Нуртасович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Кудин Станислав Михайлович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Кудухов Виктор Бутиевич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Куланов Куандык Сагындыкович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Курманова Роза Ануарбековна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Кыдырбек Каратаевич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Кушенова Айман Ракимжановна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Луценко Анна Николаевна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Лысенко Виктор Викторович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Магавин Уахап Магавинович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Майтпасов Амангилды Кокунбаевич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Макаревич Роман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Виктор Петрович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Валенттина Ивановна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Маркграф Михаил Хрестьянович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Матус Юрий Юрьевич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Мириука Ольга Ивановна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Мирная Елена Николаевна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Мухамедеев Сакен Казгереевич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Нарушевич Леонид Алексеевич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Юрий Анатольевич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Нильга Валентин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Нукаев Мухаммед Изутдинович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Нургалиева Алтын Сейсеновна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Нурмуканов Габит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Орманбек Айдарханович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Омурзаков Тулкубай Каскырбаевич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Онестюк Анатолий Павлович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Осипенко Николай Федорович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Аскан Дюсембаевич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Петренко Любовь Владимировна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Пимонов Валерий Владимирович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Пшембаев Станислав Кожегулович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Даурен Сарсембекович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Раимбеков Когаршин Наурызбаевна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Решетняк Сергей Григорьевич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Генадий Владиславович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Руденко Валерий Васильевич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Сальников Сергей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 Сергей Викторович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Свистун Михаил Анатольевич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Сеитов Жаналы Сеитович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Скокодубов Геннадий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 Петр Васильевич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Султангазин Бакитжан Игликович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Сейсенбек Калашевич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Тержанов Кенжегали Тержанович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Михаил Евдокимович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Юрий Евдокимович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Ойрат Бокушевич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Тогузбаев Нурлан Капезович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Томпышев Марат Кабыкенович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Талгат Байгарович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Уенжанов Тасболат Мергалиевич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Бахытжан Тулегенович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Серик Токтамысович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Токтамыс Букенович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Хартуков Олег Вячеславович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Канат Акжигитович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Чекмарев Олег Михайлович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Шакин Рафаил Балтышевич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Шаламов Иван Иванович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Шаповалов Андрей Евгеньевич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Серикжан Рахимжанович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Шегебаева Сауле Амангельдиновна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Яресько Владимир Николаевич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Ясечко Николай Эдуардович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6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9"/>
    <w:bookmarkStart w:name="z6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7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41"/>
    <w:bookmarkStart w:name="z7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8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 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2021-2022 годы</w:t>
            </w:r>
          </w:p>
        </w:tc>
      </w:tr>
    </w:tbl>
    <w:bookmarkStart w:name="z9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7"/>
        <w:gridCol w:w="2757"/>
        <w:gridCol w:w="2757"/>
        <w:gridCol w:w="2580"/>
        <w:gridCol w:w="2581"/>
      </w:tblGrid>
      <w:tr>
        <w:trPr>
          <w:trHeight w:val="30" w:hRule="atLeast"/>
        </w:trPr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апреля по 24 июня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 25 июня по 24 августа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4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47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4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49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0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Дружбинский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июня по 24 августа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августа по 22 октября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3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Кокалажарский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4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5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Кырымбетский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57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5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59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Ломоносовский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0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1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2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3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4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5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6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67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6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69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0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1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Рузаевский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2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3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Салкынкольский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75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6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7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Тахтабродский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апреля по 24 июня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июня по 24 августа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78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Червонный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79"/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80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81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82"/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3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июня по 24 августа</w:t>
            </w:r>
          </w:p>
          <w:bookmarkEnd w:id="84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Шоптыкольский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июня по 24 августа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августа по 22 октября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24 июня</w:t>
            </w:r>
          </w:p>
          <w:bookmarkEnd w:id="85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Шукыркольский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апреля по 24 июня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однократноестравливаниес 25 июня по 24 августа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однократное стравливание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22 октября</w:t>
            </w:r>
          </w:p>
          <w:bookmarkEnd w:id="86"/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отдыхающее поле</w:t>
            </w:r>
          </w:p>
        </w:tc>
      </w:tr>
    </w:tbl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почвенно-климатической зоной, видами сельскохозяйственных животных, а также урожайностью пастбищных угодий, длительность пастбищного периода составляет 180-200 дней.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 мм - миллиметр;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bookmarkEnd w:id="92"/>
    <w:bookmarkStart w:name="z14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- сельский округ.</w:t>
      </w:r>
    </w:p>
    <w:bookmarkEnd w:id="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