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18ec" w14:textId="bb61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6 января 2021 года № 66-8 "Об утверждении бюджета Алкатерекского сельского округа Акжарского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27 декабря 2021 года № 13-19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Алкатерекского сельского округа Акжарского района на 2021-2023 годы" от 6 января 2021 года № 66-8 (зарегистрировано в Реестре государственной регистрации нормативных правовых актов под № 6992)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Алкатерекского сельского округа Акжарского районана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41 910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41368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41 910,1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66-8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Алкатерекского сельского округа Акжарского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