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9fac" w14:textId="4d59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расчетов прогнозных объемов доходов и затрат бюджетов сельских округов Акжарского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23 ноября 2021 года № 232/ Утратило силу постановлением акимата Акжарского района Северо-Казахстанской области от 2 мая 2025 года № 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методики расчетов трансфертов общего характера",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"Об утверждении методики расчетов трансфертов общего характера", акимат Акжарского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расчетов прогнозных объемов доходов и затрат бюджетов сельских округов Акжарского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финансов акимата Акжарского района Северо-Казахстанской области"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расчетов прогнозных объемов доходов и затрат бюджетов сельских округов Акжарского района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расчетов прогнозных объемов доходов и затрат бюджетов сельских округов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Бюджетного кодекса Республики Казахстан от 4 декабря 2008 года (далее – Бюджетный кодекс) и применяется при расчетах прогнозных объемов доходов и затрат бюджетов сельских округов.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прогнозных объемов доходов сельских округов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Прогнозные объемы доходов бюджетов сельских округов рассчитываются согласно Методике прогнозирования поступлений бюджета, утверждаемой в соответствии со статьей 65 Бюджетного кодекса.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прогнозных объемов затрат бюджетов сельских округов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Прогнозные объемы затрат бюджетов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статьей 56-1 Бюджетного кодекса направлений расходов по функциональному признаку.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оплата коммунальных услуг, приобретение продуктов и лекарственных средств, выплата пособий и других затрат (далее – текущие затраты);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базы, капитальный ремонт и других затрат (далее – затраты капитального характера).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Расчет прогнозных объемов текущих затрат сельских округов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текущих затрат определяется прогнозный объем текущих затрат в целом по бюджетам сельских округов.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прогнозного объема текущих затрат бюджетов сельских округов учитываются: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области (за исключением заработной платы);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бюджетов сельских округов и вводимые в действие в планируемом периоде;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положения проектов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финансировавшиеся за счет целевых текущих трансфертов;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положения решений областных представительных и исполнительных органов, предусматривающие увеличение или сокращение расходов районных (городов областного значения) бюджетов и вводимых в действие в планируемом периоде.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 суммарного прогнозного объема текущих затрат бюджетов сельских округов исключаются средства на выплату экологических надбавок, оказание материальной помощи и на дополнительные отпуска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 по бюджетам сельских округов.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расчетную базу прогнозирования объема текущих затрат бюджетов сельских округов принимаются объемы текущих затрат в соответствии с уточненным планом года, предшествующего планируемому периоду.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прогнозного объема текущих затрат бюджетов сельских округов производится в соответствии со статьей 56-1 Бюджетного кодекса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приложению к настоящему Правилу.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снижении прогноза численности населения, применяется прогноз численности года, предшествующего трехлетнем планируемому периоду.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текущих затрат отдельного сельских округов по отдельной функциональной подгруппе производится по следующей формуле: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25019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355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расчетные текущие затраты i-й сельских округов по j-й функциональной подгруппе;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Зj – суммарный прогнозный объем текущих затрат по местным бюджетам всех сельских округов по j-й функциональной подгруппе;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количество потребителей государственных услуг i-й сельских округов по j-й функциональной подгруппе;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977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коэффициенты, учитывающие объективные факторы, которые обусловливают отличия в стоимости предоставления государственных услуг в i-й сельских округов по j-й функциональной подгруппе от среднерайонного уровня.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урбанизации: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1651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Насiгор – прогнозная численность населения города районного значения;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i-й сельских округов.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урбанизации учитывает более высокий относительно среднерайонного уровень затрат, связанных с предоставлением государственных услуг в городской местности по отдельным функциональным подгруппам;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дисперсности расселения: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180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Насiмелк – прогнозная численность населения i-й сельских округов, проживающего в населенных пунктах с численностью населения менее 500 человек;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общая прогнозная численность населения в i-й сельских округов.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дисперсности расселения учитывает более высокий по сравнению со среднерайонным уровнем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масштаба: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25273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?– вес, с которым учитывается отклонение численности населения сельских округов от среднерайонного уровня;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444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средняя прогнозная численность населения одного сельского округа;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i-й сельских округов.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учета надбавок за работу в сельской местности: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2692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Насiсельск – прогнозная численность сельского населения i-й сельских округов;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заработной платы в общем объеме текущих затрат по j-й функциональной подгруппе (в сумме по всем регионам).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коэффициент плотности: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1485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54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плотность населения в среднем по району;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– плотность населения в i-й сельских округов;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плотности населения сельских округов от среднерайонного уровня.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учитывает увеличение затрат бюджетов сельских округов в связи с уменьшением плотности населения региона;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коэффициент содержания дорог: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1270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– норматив финансирования на содержание автомобильных дорог местного значения i-й сельских округов, утверждаемый в соответствии с подпунктом 38) пункта 2 статьи 12 Закона Республики Казахстан от 17 июля 2001 года "Об автомобильных дорогах".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норматив финансирования на содержание автомобильных дорог в среднем по району;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коэффициент учета бедности (на основе доли лиц с доходами ниже прожиточного минимума):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1435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доля населения с доходами ниже величины прожиточного минимума в общей численности населения в i-й сельских округов.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бедности учитывает увеличение затрат бюджетов сельских округов на выплату социальной помощи в связи с ростом доли населения с доходами ниже величины прожиточного минимума;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коэффициент учета продолжительности отопительного сезона: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1879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 – период отопительного сезона в i-й сельских округов;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период отопительного сезона в среднем по району;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292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затрат на отопление в общем объеме текущих затрат бюджетов сельских округов.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продолжительности отопительного сезона учитывает зависимость затрат бюджетов сельских округов на отопление от продолжительности отопительного сезона в районе.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расчетную базу прогнозирования объема текущих затрат бюджетов сельских округов последующих двух годов принимаются прогнозные объемы текущих затрат бюджетов сельских округов первого года трехлетнего периода с учетом индекса потребительских цен.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Расчет прогнозных объемов затрат капитального характера бюджетов сельских округов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сельских округов.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капитального характера, отдельно по сельскому округу производится по следующей формуле: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= k * РЗi,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расчетные затраты капитального характера i-й сельских округов;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i-й сельских округов;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коэффициента k для определения объемов трансфертов общего характера между районным бюджетом и бюджетами сельских округов устанавливается решением районной бюджетной комиссии в соответствии со статьей 5 Бюджетного кодекса.</w:t>
      </w:r>
    </w:p>
    <w:bookmarkEnd w:id="103"/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Расчет прогнозных объемов затрат по бюджетным программам развития бюджетов сельских округов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текущих затрат и прогнозному объему доходов сельских округов.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развития, отдельно по каждому сельскому округу производится по следующей формуле: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= ( r1 * РЗi) + ( r2 * ПОДi),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– расчетные затраты по бюджетным программам развития i-й сельских округов;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i-й сельских округов;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ПОДi – прогнозные объемы доходов i-й сельских округов;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величина процентного отношения затрат по бюджетным программам развития к общему объему текущих затрат.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величина процентного отношения затрат по бюджетным программам развития к прогнозному объему доходов местных бюджетов.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Определение объемов трансфертов общего характера между районным бюджетом и бюджетами сельских округов.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размера r2 определяется отдельно для сельских округов, которым установлены бюджетные изъятия и бюджетные субвенции.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