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1fe9" w14:textId="469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66-13 "Об утверждении бюджета Кишикаройского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августа 2021 года № 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Кишикаройского сельского округа Акжарского района на 2021-2023 годы" от 6 января 2021 года № 66-13 (зарегистрировано в Реестре государственной регистрации нормативных правовых актов под № 6982)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Кишикаройского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–17 434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19 446,2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704,2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