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5501" w14:textId="eac5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2021 года № 44-21 "Об утверждении бюджета Ивановского сельского округа Аккайынского района на 2021 -2023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2021 года № 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Ивановского сельского округа Аккайынского района на 2021-2023 годы" от 8 января 2021 года № 44-21 (зарегистрировано в Реестре государственной регистрации нормативных правовых актов под № 6945)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Ивановского сельского округа Аккайынского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32340,1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1677,8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30662,3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–32817,6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- 477,5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477,5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477,5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Аккайынского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17021,7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 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