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a4c99" w14:textId="d6a4c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Кемеңгер Павлодарского района Павлодарской области от 22 июля 2021 года № 1-03-2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69 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35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на территории села Кемеңгер сельского округа Кемеңгер Павлодарского района без изъятия земельных участков у землепользователей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Вакпаев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Кемеңгер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1-03-2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1848"/>
        <w:gridCol w:w="3391"/>
        <w:gridCol w:w="1780"/>
        <w:gridCol w:w="1688"/>
        <w:gridCol w:w="2591"/>
      </w:tblGrid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(лет)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земельного участка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"Казахтелеком"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0,0813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прокладки и эксплуатации кабельной канализации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Кемеңгер, сельский округ Кемеңгер, Павлодарский район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