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4e53" w14:textId="b9f4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Павлодарского района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9 декабря 2021 года № 17/80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01.01.2022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2022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Павлодарского района, подъемное пособие в сумме, равной стократному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в 2022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Павлодарского района,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социальной сферы, обеспечения прав и законных интересов граждан.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Гейнц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