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4dacf" w14:textId="f44dac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Аққулы от 30 декабря 2020 года № 305/62 "О бюджетах сельских округов района Аққулы на 2021 - 2023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Аққулы Павлодарской области от 13 декабря 2021 года № 44/10.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Аққулы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Аққулы "О бюджетах сельских округов района Аққулы на 2021 - 2023 годы" от 30 декабря 2020 года № 305/62 (зарегистрированное в Реестре государственной регистрации нормативных правовых актов под № 7182)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"1. Утвердить бюджет сельского округа Аққулы на 2021-2023 годы согласно приложениям 1, 2, 3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68 820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5 598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63 222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70 478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-1 658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1 658 тысяч тенге.";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"2. Утвердить бюджет Баймульдинского сельского округа на 2021-2023 годы согласно приложениям 4, 5, 6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35 921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1151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36 284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- 363 тысяч тенге.";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"3. Утвердить бюджет Жамбылского сельского округа на 2021-2023 годы согласно приложениям 7, 8, 9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43 932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2 188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41 744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45 533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- 1 601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–1 601 тысяч тенге.";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"4. Утвердить бюджет Кызылагашского сельского округа на 2021-2023 годы согласно приложениям 10, 11, 12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38 344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1094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38 772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428 тысяч тенге.";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"5. Утвердить бюджет сельского округа Қарақала на 2021-2023 годы согласно приложениям 13, 14, 15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50 721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3 393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47 262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51 992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- 1 271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1 271 тысяч тенге.";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"6. Утвердить бюджет Майкарагайского сельского округа на 2021-2023 годы согласно приложениям 16, 17, 18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41 730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40 356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42 276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546 тысяч тенге.";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"7. Утвердить бюджет Малыбайского сельского округа на 2021-2023 годы согласно приложениям 19, 20, 21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135 441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2 129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133 230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136 566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- 1 125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1 125 тысяч тенге.";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</w:t>
      </w:r>
      <w:r>
        <w:rPr>
          <w:rFonts w:ascii="Times New Roman"/>
          <w:b w:val="false"/>
          <w:i w:val="false"/>
          <w:color w:val="000000"/>
          <w:sz w:val="28"/>
        </w:rPr>
        <w:t xml:space="preserve">) пункт 8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"8. Утвердить бюджет Шакинского сельского округа на 2021-2023 годы согласно приложениям 22, 23, 24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31 360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1 477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32 119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- 759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759 тысяч тенге.";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"9. Утвердить бюджет Шарбактинского сельского округа на 2021-2023 годы согласно приложениям 25, 26, 27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38 483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3 769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34 714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39 954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- 1471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1471 тысяч тенге.";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10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"10. Утвердить бюджет Ямышевского сельского округа на 2021-2023 годы согласно приложениям 28, 29, 30 соответственно, в том числе на 2021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139 732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3 501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111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136 120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140 824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равно нулю;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1 092 тысяч тенге.";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12 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"12. Предусмотреть специалистам в области социального обеспечения, культуры, спорта, являющимся гражданскими служащими и работающим в сельских населенных пунктах района Аққулы, а также указанным специалистам, работающим в государственных организациях, финансируемых из местного бюджета, повышенные на двадцать пять процентов оклады и тарифные ставки по сравнению со ставками специалистов, занимающихся этими видами деятельности в городских условиях.";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3,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4,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5,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6,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9,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маслихата района Аққулы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Аққулы на 2021 год (с изменениями)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Баймульдинского сельского округа на 2021 год (с изменениями)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2021 год (с изменениями)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bookmarkStart w:name="z22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Кызылагашского сельского округа на 2021 год (с изменениями)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Қарақала на 2021 год (с изменениями)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47262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bookmarkStart w:name="z2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Майкарагайского сельского округа на 2021 год (с изменениями)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40356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bookmarkStart w:name="z28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Малыбайского сельского округа на 2021 год (с изменениями)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133230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bookmarkStart w:name="z30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Шакинского сельского округа на 2021 год (с изменениями)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Шарбактинского сельского округа на 2021 год (с изменениями)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декабря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Аққулы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305/62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Ямышевского сельского округа на 2021 год (с изменениями)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Социальная помощь и социальное обеспечение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Жилищно–коммунальное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Чистое бюджетное кредитование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4. Сальдо по операциям с финансовыми активами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5. Дефицит (профицит)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Финансирование дефицита (использование профицита) бюджета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