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a1ba" w14:textId="1d5a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ноября 2021 года № 2/12.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