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1b98" w14:textId="e981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29 декабря 2020 года № 1/67 "О бюджете сельских округов района Тереңкөл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29 ноября 2021 года № 1/13.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сельских округов района Тереңкөл на 2021 - 2023 годы" от 29 декабря 2020 года № 1/67 (зарегистрированное в Реестре государственной регистрации нормативных правовых актов за № 7162),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Байконысского сельского округа на 2021 - 2023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44 630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Берегового сельского округа на 2021 - 2023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194 126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189 843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1 429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Бобровского сельского округа на 2021 - 2023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151 223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148 994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Верненского сельского округа на 2021 - 2023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32 046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29 134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1 213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Воскресенского сельского округа на 2021 - 2023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133 599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132 311тысяч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Жанакурлысского сельского округа на 2021 - 2023 годы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68 769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67 633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Ивановского сельского округа на 2021 - 2023 годы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33 130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31 741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33 543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Калиновского сельского округа на 2021 - 2023 годы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37 912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38 691тысяча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Песчанского сельского округа на 2021 - 2023 годы согласно приложениям 28, 29 и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91 785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94 624тысячи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2 839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бюджет Теренкольского сельского округа на 2021 - 2023 годы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155 907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3 221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126 681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- 14 073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14 073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Утвердить бюджет Федоровского сельского округа на 2021-2023 годы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176 055тысяч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173 161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177 462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16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"16. Предусмотреть в бюджете района Тереңкөл на 2021 год целевые текущие трансферты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401 730 тысяч тенге – на реализацию мероприятий по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54 552 тысячи тенге – на проведение мероприятий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тысяч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30 401 тысяча тенге – на освещение улиц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38 819 тысяч тенге – на выплату бонусов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86 363 тысячи тенге – на проведение капитального, среднего и текущего ремонтов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8 467 тысяч тенге – на проведение работ по благоустройству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13 579 тысяч тенге – на оплату электроэнергии, в связи с увеличением тарифа;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1 050 тысяч тенге – на заработную плату административным государственным служащим.";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10, </w:t>
      </w:r>
      <w:r>
        <w:rPr>
          <w:rFonts w:ascii="Times New Roman"/>
          <w:b w:val="false"/>
          <w:i w:val="false"/>
          <w:color w:val="000000"/>
          <w:sz w:val="28"/>
        </w:rPr>
        <w:t>13,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Байконысского сельского округа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2020 года № 1/67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Берегового сельского округа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Верненского сельского округа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Воскресенского сельского округа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</w:t>
            </w:r>
          </w:p>
        </w:tc>
      </w:tr>
    </w:tbl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Жанакурлысского сельского округа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</w:t>
            </w:r>
          </w:p>
        </w:tc>
      </w:tr>
    </w:tbl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Калиновского сельского округа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Песчанского сельского округа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Теренкольского сельского округа на 2021год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2020 года № 1/67</w:t>
            </w:r>
          </w:p>
        </w:tc>
      </w:tr>
    </w:tbl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2021год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