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968db" w14:textId="5f968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Железинского районного маслихата от 30 декабря 2020 года № 516/6 "О бюджете сельских округов Железинского района на 2021 - 2023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Железинского районного маслихата Павлодарской области от 21 июня 2021 года № 37/7.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Железинский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</w:t>
      </w:r>
      <w:r>
        <w:rPr>
          <w:rFonts w:ascii="Times New Roman"/>
          <w:b w:val="false"/>
          <w:i w:val="false"/>
          <w:color w:val="000000"/>
          <w:sz w:val="28"/>
        </w:rPr>
        <w:t xml:space="preserve">в решение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Железинского районного маслихата "О бюджете сельских округов Железинского района на 2021 - 2023 годы" от 30 декабря 2020 года № 516/6 (зарегистрированное в Реестре государственной регистрации нормативных правовых актов за № 7178)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Актауского сельского округа на 2021 - 2023 годы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28 574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1 068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27 506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30 170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- 1 596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1 596.";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Утвердить бюджет Алакольского сельского округа на 2021 - 2023 годы согласно приложениям 4, 5 и 6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51 374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1 989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49 295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51 899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525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Башмачинского сельского округа на 2021 - 2023 годы согласно приложениям 7, 8 и 9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64 752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3 012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61 740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65 962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-1 210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1 210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бюджет Веселорощинского сельского округа на 2021 - 2023 годы согласно приложениям 10, 11 и 12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94 235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1 529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1 757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90 769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94 868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- 633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633 тысячи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бюджет Енбекшинского сельского округа на 2021 - 2023 годы согласно приложениям 13, 14 и 15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27 094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1 591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202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25 301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27 678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- 584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584 тысячи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Утвердить бюджет Железинского сельского округа на 2021 - 2023 годы согласно приложениям 16, 17 и 18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193 108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13 069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179 649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197 481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- 4 373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4 373 тысячи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бюджет Казахстанского сельского округа на 2021 - 2023 годы согласно приложениям 19, 20 и 21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41 298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3 241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37 969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41 302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 тысячи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Утвердить бюджет Лесного сельского округа на 2021 - 2023 годы согласно приложениям 22, 23 и 24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50 889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1 706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49 166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51 908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- 1 019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1 019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Утвердить бюджет Михайловского сельского округа на 2021 - 2023 годы согласно приложениям 25, 26 и 27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170 686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2 609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167 950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171 867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- 1 181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1 181 тысяча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10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Утвердить бюджет Новомирского сельского округа на 2021 - 2023 годы согласно приложениям 28, 29 и 30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37 635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1 167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174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36 294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37 940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305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Утвердить бюджет Озерновского сельского округа на 2021 - 2023 годы согласно приложениям 31, 32 и 33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28 448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27 849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28 924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476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12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Утвердить бюджет Прииртышского сельского округа на 2021 - 2023 годы согласно приложениям 34, 35 и 36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52 904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4 286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48 551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55 069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- 2 165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2 165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Специалистам в области социального обеспечения, культуры, спорта являющимся гражданскими служащими и работающим в сельских населенных пунктах, а также указанным специалистам, работающим в государственных организациях, финансируемых из местного бюджета, предусмотреть повышенные на двадцать пять процентов оклады и тарифные ставки по сравнению со ставками специалистов, занимающихся этими видами деятельности в городских условиях.".</w:t>
      </w:r>
    </w:p>
    <w:bookmarkStart w:name="z1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2021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Даулетов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Лампартер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июня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516/6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Актауского сельского округа на 2021 год 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июня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2020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516/6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Алакольского сельского округа на 2021 год 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июня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516/6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Башмачинского сельского округа на 2021 год 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июня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516/6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Веселорощинского сельского округа на 2021 год (с измененими)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июня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516/6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Енбекшинского сельского округа на 2021 год (с измененими)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июня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516/6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Железинского сельского округа на 2021 год 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июня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516/6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Казахстанского сельского округа на 2021 год (с измененими)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июня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516/6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Лесного сельского округа на 2021 год 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июня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516/6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Михайловского сельского округа на 2021 год (с измененими)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167 950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июня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516/6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Новомирского сельского округа на 2021 год 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июня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516/6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Озерновского сельского округа на 2021 год 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июня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516/6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Прииртышского сельского округа на 2021 год 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