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1b94" w14:textId="5ec1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и поселка Майкаин Баянаульского района на 2022 - 2024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24 декабря 2021 года № 79/11.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01.01.2022 в соответствии с пунктом 16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75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4 статьи 18 Закона Республики Казахстан от 8 июля 2005 года "О государственном регулировании развития агропромышленного комплекса и сельских территорий"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Баянаульского сельского округа на 2022-2024 годы согласно приложениям 1, 2, 3 соответственно, в том числе на 2022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373109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30361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318670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415468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39221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Баянаульского районного маслихата Павлодарской области от 09.12.2022 </w:t>
      </w:r>
      <w:r>
        <w:rPr>
          <w:rFonts w:ascii="Times New Roman"/>
          <w:b w:val="false"/>
          <w:i w:val="false"/>
          <w:color w:val="00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Аксанского сельского округа на 2022-2024 годы согласно приложениям 4, 5, 6 соответственно, в том числе на 2022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52661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Баянаульского районного маслихата Павлодарской области от 09.12.2022 </w:t>
      </w:r>
      <w:r>
        <w:rPr>
          <w:rFonts w:ascii="Times New Roman"/>
          <w:b w:val="false"/>
          <w:i w:val="false"/>
          <w:color w:val="00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Бирликского сельского округа на 2022-2024 годы согласно приложениям 7, 8, 9 соответственно, в том числе на 2022 год в следующих объемах: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47980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36046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2178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Баянаульского районного маслихата Павлодарской области от 09.12.2022 </w:t>
      </w:r>
      <w:r>
        <w:rPr>
          <w:rFonts w:ascii="Times New Roman"/>
          <w:b w:val="false"/>
          <w:i w:val="false"/>
          <w:color w:val="00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Жанажольского сельского округа на 2022-2024 годы согласно приложениям 10, 11, 12 соответственно, в том числе на 2022 год в следующих объемах: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99205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- 29844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29844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Баянаульского районного маслихата Павлодарской области от 09.12.2022 </w:t>
      </w:r>
      <w:r>
        <w:rPr>
          <w:rFonts w:ascii="Times New Roman"/>
          <w:b w:val="false"/>
          <w:i w:val="false"/>
          <w:color w:val="00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бюджет Жанатлекского сельского округа на 2022-2024 годы согласно приложениям 13, 14, 15 соответственно, в том числе на 2022 год в следующих объемах: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47654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Баянаульского районного маслихата Павлодарской области от 09.12.2022 </w:t>
      </w:r>
      <w:r>
        <w:rPr>
          <w:rFonts w:ascii="Times New Roman"/>
          <w:b w:val="false"/>
          <w:i w:val="false"/>
          <w:color w:val="00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Каратомарского сельского округа на 2022-2024 годы согласно приложениям 16, 17, 18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43020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Баянаульского районного маслихата Павлодарской области от 09.12.2022 </w:t>
      </w:r>
      <w:r>
        <w:rPr>
          <w:rFonts w:ascii="Times New Roman"/>
          <w:b w:val="false"/>
          <w:i w:val="false"/>
          <w:color w:val="00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Куркелинского сельского округа на 2022-2024 годы согласно приложениям 19, 20, 21 соответственно, в том числе на 2022 год в следующих объемах: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48884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1815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Баянаульского районного маслихата Павлодарской области от 09.12.2022 </w:t>
      </w:r>
      <w:r>
        <w:rPr>
          <w:rFonts w:ascii="Times New Roman"/>
          <w:b w:val="false"/>
          <w:i w:val="false"/>
          <w:color w:val="00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Кундыкольского сельского округа на 2022-2024 годы согласно приложениям 22, 23, 24 соответственно, в том числе на 2022 год в следующих объемах: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47428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45207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48092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Баянаульского районного маслихата Павлодарской области от 09.12.2022 </w:t>
      </w:r>
      <w:r>
        <w:rPr>
          <w:rFonts w:ascii="Times New Roman"/>
          <w:b w:val="false"/>
          <w:i w:val="false"/>
          <w:color w:val="00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Кызылтауского сельского округа на 2022-2024 годы согласно приложениям 25, 26, 27 соответственно, в том числе на 2022 год в следующих объемах: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52625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Баянаульского районного маслихата Павлодарской области от 09.12.2022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160/22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Сатпаевского сельского округа на 2022-2024 годы согласно приложениям 28, 29, 30 соответственно, в том числе на 2022 год в следующих объемах: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193109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190139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194799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1690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Баянаульского районного маслихата Павлодарской области от 09.12.2022 </w:t>
      </w:r>
      <w:r>
        <w:rPr>
          <w:rFonts w:ascii="Times New Roman"/>
          <w:b w:val="false"/>
          <w:i w:val="false"/>
          <w:color w:val="00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Торайгырского сельского округа на 2022-2024 годы согласно приложениям 31, 32, 33 соответственно, в том числе на 2022 год в следующих объемах: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60177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– 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60457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Баянаульского районного маслихата Павлодарской области от 09.12.2022 </w:t>
      </w:r>
      <w:r>
        <w:rPr>
          <w:rFonts w:ascii="Times New Roman"/>
          <w:b w:val="false"/>
          <w:i w:val="false"/>
          <w:color w:val="00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Узынбулакского сельского округа на 2022-2024 годы согласно приложениям 34, 35, 36 соответственно, в том числе на 2022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57903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Баянаульского районного маслихата Павлодарской области от 09.12.2022 </w:t>
      </w:r>
      <w:r>
        <w:rPr>
          <w:rFonts w:ascii="Times New Roman"/>
          <w:b w:val="false"/>
          <w:i w:val="false"/>
          <w:color w:val="00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поселка Майкаин на 2022-2024 годы согласно приложениям 37, 38, 39 соответственно, в том числе на 2022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528843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451623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–535919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Баянаульского районного маслихата Павлодарской области от 09.12.2022 </w:t>
      </w:r>
      <w:r>
        <w:rPr>
          <w:rFonts w:ascii="Times New Roman"/>
          <w:b w:val="false"/>
          <w:i w:val="false"/>
          <w:color w:val="00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на 2022 год объем бюджетных субвенций, выделенных из районного бюджета бюджетам сельских округов и поселка Майкаин в общей сумме 560697 тысяч тенге, в том числе: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Баянаульский сельский округ – 99231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Аксанский сельский округ – 36924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Бирликский сельский округ – 25898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Жанажольский сельский округ – 31945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Жанатлекский сельский округ – 29802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Каратомарский сельский округ – 33326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Куркелинский сельский округ – 27658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Кундыкольский сельский округ – 32967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Кызылтауский сельский округ – 30454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Сатпаевский сельский округ – 33956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Торайгырский сельский округ – 42327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Узынбулакский сельский округ – 35178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Майкаин – 101031 тысяч тенге.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Специалистам в области социального обеспечения, культуры,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Баянаульского сельского округа на 2022 год (с изменениями)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Баянаульского районного маслихата Павлодарской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сельского округа на 2023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сельского округа на 2024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Аксанского сельского округа на 2022 год (с изменениями)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Баянаульского районного маслихата Павлодарской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Аксанского сельского округа на 2023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Аксанского сельского округа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Бирликского сельского округа на 2022 год (с изменениями)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Баянаульского районного маслихата Павлодарской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Жанажольского сельского округа на 2022 год (с изменениями)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Баянаульского районного маслихата Павлодарской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Жанажольского сельского округа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Жанажольского сельского округа на 2024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Жанатлекского сельского округа на 2022 год (с изменениями)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Баянаульского районного маслихата Павлодарской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Жанатлекского сельского округа на 2023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Жанатлекского сельского округа на 2024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Каратомарского сельского округа на 2022 год (с изменениями)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Баянаульского районного маслихата Павлодарской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2023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2024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Куркелинского сельского округа на 2022 год (с изменениями)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Баянаульского районного маслихата Павлодарской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5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Куркелинского сельского округа на 2023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5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Куркелинского сельского округа на 2024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6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Кундыкольского сельского округа на 2022 год (с изменениями)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Баянаульского районного маслихата Павлодарской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6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Кундыкольского сельского округа на 2023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6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Кундыкольского сельского округа на 2024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6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Кызылтауского сельского округа на 2022 год (с изменениями)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Баянаульского районного маслихата Павлодарской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6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Кызылтауского сельского округа на 2023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7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Кызылтауского сельского округа на 2024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Сатпаевского сельского округа на 2022 год (с изменениями)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Баянаульского районного маслихата Павлодарской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7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2023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7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2024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7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Торайгырского сельского округа на 2022 год (с изменениями)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Баянаульского районного маслихата Павлодарской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8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Торайгырского сельского округа на 2023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8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Торайгырского сельского округа на 2024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8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Узынбулакского сельского округа на 2022 год (с изменениями)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Баянаульского районного маслихата Павлодарской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8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2023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8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2024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поселка Майкаин на 2022 год (с изменениями)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Баянаульского районного маслихата Павлодарской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9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Майкаин на 2023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9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Майкаин на 2024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