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d6cb" w14:textId="479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30 декабря 2021 года № 90/13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