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59dfb" w14:textId="2859d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схемы пастбищеоборотов поселка Ленинский города Павлодара на основании геоботанического обследования пастбищ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Павлодара Павлодарской области от 12 октября 2021 года № 1592/6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10)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местном государственном управлении и самоуправлении в Республике Казахстан",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пастбищах", акимат города Павлодара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схему пастбищеоборотов поселка Ленинский города Павлодара на основании геоботанического обследования пастбищ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не противоречит действующему законодательству Республики Казахстан.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Финансовые затраты для реализации настоящего постановления не требуются.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города Хабылбекова Х. 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Павлодара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октября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1592/6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поселка Ленинский города Павлодара на основании геоботанического обследования пастбищ</w:t>
      </w:r>
    </w:p>
    <w:bookmarkEnd w:id="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816600" cy="530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816600" cy="530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162800" cy="370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162800" cy="370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