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2f9f" w14:textId="dfd2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Кенжекольского сельского округа города Павлодара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18 ноября 2021 года № 82/11.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Кенжекольского сельского округа города Павлодара на 2022 - 2023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Кенжекольского сельского округа на 2022 - 2023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Кенжекольском сельском округе города Павлодара на 2022 - 2023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Кенжекольского сельского округа находится на правом берегу реки Иртыш. В пределах Прииртышской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р.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центнер/гектар. Средняя урожайность воздушно – сухой массы 3,8-5,8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Кенжекольского сельского округа расположены в южной части, на севере граничит с территорией города Павлодара; на востоке и юге с Заринским сельским округом.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Кенжекольского сельского округа входит в III сухостепную зону с резко-континентальным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Кенжекольского сельского округа 7532,6 га, из них пастбищные земли – 4336,0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9929,4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252,2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2377 голов крупного рогатого скота, 6180 голов мелкого рогатого скота, 1005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стада крупного рогатого скота; 4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табуна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являются, население Кенжекольского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Кенжекольского сельского округа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Кенжекольском сельском округе установлены 2 сервитута для прогона скота.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Кенжекольского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на территории Кенжекольского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Кенжекольского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