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27e8" w14:textId="d872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14 марта 2018 года № 220/21 "Об утверждении Правил содержания и защиты зеленых насаждений Павлодарской области, Правил благоустройства территорий городов и населенных пунктов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29 сентября 2021 года № 74/7. Отменено решением Павлодарского областного маслихата от 11 июля 2024 года № 134/14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Павлодарского областного маслихата от 11.07.2024 </w:t>
      </w:r>
      <w:r>
        <w:rPr>
          <w:rFonts w:ascii="Times New Roman"/>
          <w:b w:val="false"/>
          <w:i w:val="false"/>
          <w:color w:val="ff0000"/>
          <w:sz w:val="28"/>
        </w:rPr>
        <w:t>№ 134/14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содержания и защиты зеленых насаждений Павлодарской области, Правил благоустройства территорий городов и населенных пунктов Павлодарской области" от 14 марта 2018 года № 220/21 (зарегистрировано в Реестре государственной регистрации нормативных правовых актов за № 5927)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74/7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220/21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Павлодарской области Глава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 Павлодарской области (далее –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архитектурной, градостроительной и строительной деятельности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зеленые насаждения, произрастающие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Павлодарской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очистке,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созданию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о разрешениях);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к гибели, с целью придания им определенной эстетичной формы и омолаживания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дендрологический план – план размещения зеленых насаждений, с указанием количественного и видового составов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стволов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их гибель;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(пятьдесят) %, то они подлежат обязательной вырубке;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реестр зеленых насаждений – свод данных о типах, видовом составе, размере площади, состоянии и расположении зеленых насаждений;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уход – уход за почвой и подземной частью растений (подкормка, полив, рыхление и прочие действия);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– структурное подразделение местного исполнительного органа, осуществляющего функции в сфере регулирования вопросов содержания и защиты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– физическое или юридическое лицо, специализирующееся в области содержания и защиты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пересадка деревьев и зеленых насаждении – работа по пересадке деревьев и зеленых насаждении, осуществляемая на участках определенных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незаконная вырубка – вырубка деревьев осуществляемая без разрешения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вынужденная вырубка – вырубка деревьев без согласования уполномоченного органа при ликвидации аварийных и чрезвычайных ситуаций.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 Параграф 1. Меры по сохранению и защите зеленых насаждений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 подлежащих защите.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Развитие озелененных территорий Павлодарской области производится в соответствии с дендрологическим планом.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посадку зеленых насаждений;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рыхление почвы с устройством приствольных лунок, побелку деревьев, стрижку живой изгороди, поднятие штамба у деревьев, удаление поросли;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прополку сорняков, покос травы, укрытие роз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летнее время полив осуществляется два раза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борьбу с вредителями и болезнями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санитарную обрезку аварийных, сухостойных, перестойных деревьев и кустарников.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 по охране и оздоровлению окружающей среды осуществляются гражданами, должностными и юридическими лицами согласно экологическому законодательству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 по форме согласно приложению 1 к Типовым правилам содержания и защиты зеленых насаждений, утвержденным приказом Министра национальной экономики Республики Казахстан (далее – Типовые правила).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и учет зеленых насаждений ведется уполномоченным органом.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 осуществляются организациями.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Вырубка, санитарная вырубка деревьев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деревьев осуществляется в случаях: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устройства инженерных сетей, подземных и надземных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эстетичный вид, необходимости улучшения качественного и видового состава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произрастания деревьев и кустарников на землях общего пользования.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Вырубка деревьев производится организациями, обслуживающими данный земельный участок, по разрешению уполномоченного органа.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аварийного падения деревьев, в результате ветровала и других случаев природного характера, дорожно-транспортных происшествий уборка упавшего дерева, своевременная очистка места падения и вывоз древесных остатков на землях общего пользования, на территориях прилегающих к зданиям, сооружениям, многоэтажным жилым домам осуществляется организациями по обслуживаемым участкам.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ликвидации аварийных и чрезвычайных ситуаций, в том числе на объектах инженерного благоустройства, производится вынужденная вырубка деревьев без согласования с уполномоченным органом в следующих случаях: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падение деревьев, а также их ветвей представляют угрозу жизни и здоровью людей, повреждению зданий и сооружений,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препятствия безопасности дорожного движения, в том числе перекрывающие визуальный обзор дорожных знаков.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 в течение трех рабочих дней с момента вынужденной вырубки.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Санитарная обрезка и (или) вырубка деревьев на землях общего пользования производится организациями, обслуживающими данный земельный участок, по письменному согласованию с уполномоченным органом.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Вырубка деревьев осуществляется по разрешению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разрешениях, при предоставлении гарантийного письма от физических и юридических лиц о компенсационной посадке взамен вырубленных деревьев по форме согласно приложению 2 к Типовым правилам.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Деревья, подлежащие пересадке в соответствии с материалами инвентаризации и лесопатологического обследования зеленых насаждений, пересаживаются на участки указанные уполномоченным органом.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Компенсационная посадка производится за счет средств граждан и юридических лиц, в интересах которых была произведена вырубка.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 разрешению уполномоченного органа компенсационная посадка восстанавливаемых деревьев производится в десятикратном размере.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В случае гибели зеленых насаждений, находящихся на прилегающей территории, юридическое или физическое лицо, в ведении которого находится эта территория, производит компенсационную посадку в десятикратном размере.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и производит компенсационную посадку деревьев в двадцатикратном размере.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производится в тридцатикратном размере.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метров с комом.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не менее 3 сантиметров, на высоте 1,3 метра стволовой части.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пересадке деревьев физическими и юридическими лицами компенсационная посадка не производится.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пересадка привела к гибели деревьев устанавливается пятикратный размер компенсации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уничтожения или повреждения деревьев на участке указанным уполномоченным органом.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завершения работ по компенсационной посадке деревьев физические и юридические лица информируют в письменном виде уполномоченный орган об исполнении работ согласно плану компенсационной посадки.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соответствии с гарантийным письмом физические и юридические лица в течение двух лет (период приживаемости саженца дерева) с момента компенсационной посадки проводят мероприятия по содержанию и защите саженцев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4),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) пункта 7 настоящих Правил.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истечении двух лет физические и юридические лица, осуществившие компенсационную посадку, составляют совместно с уполномоченным органом акт приживаемости деревьев и передают на баланс местного исполнительного органа соответствующей административно-территориальной единицы для дальнейшего содержания.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прижившиеся деревья включаются в реестр зеленых насаждений.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гибели высаженных саженцев при компенсационной посадке, лица, в интересах которых была произведена вырубка, или организация производят повторную посадку зеленых насаждений и обеспечивают дальнейшие мероприятия по содержанию и защите за ними в течение двух лет (период приживаемости саженца дерева) с момента проведения повторной посадки.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